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8CB" w:rsidRPr="00761E4D" w:rsidRDefault="00ED2795" w:rsidP="002929ED">
      <w:pPr>
        <w:pStyle w:val="KeinLeerraum"/>
        <w:rPr>
          <w:rFonts w:ascii="Arial" w:hAnsi="Arial" w:cs="Arial"/>
          <w:sz w:val="14"/>
          <w:szCs w:val="14"/>
          <w:u w:val="single"/>
        </w:rPr>
      </w:pPr>
      <w:r>
        <w:rPr>
          <w:rFonts w:ascii="Arial" w:hAnsi="Arial" w:cs="Arial"/>
          <w:sz w:val="14"/>
          <w:szCs w:val="14"/>
          <w:u w:val="single"/>
        </w:rPr>
        <w:t>Name</w:t>
      </w:r>
      <w:r w:rsidR="00040534">
        <w:rPr>
          <w:rFonts w:ascii="Arial" w:hAnsi="Arial" w:cs="Arial"/>
          <w:sz w:val="14"/>
          <w:szCs w:val="14"/>
          <w:u w:val="single"/>
        </w:rPr>
        <w:t xml:space="preserve"> </w:t>
      </w:r>
      <w:r>
        <w:rPr>
          <w:rFonts w:ascii="Arial" w:hAnsi="Arial" w:cs="Arial"/>
          <w:sz w:val="14"/>
          <w:szCs w:val="14"/>
          <w:u w:val="single"/>
        </w:rPr>
        <w:t>+</w:t>
      </w:r>
      <w:r w:rsidR="00040534">
        <w:rPr>
          <w:rFonts w:ascii="Arial" w:hAnsi="Arial" w:cs="Arial"/>
          <w:sz w:val="14"/>
          <w:szCs w:val="14"/>
          <w:u w:val="single"/>
        </w:rPr>
        <w:t xml:space="preserve"> </w:t>
      </w:r>
      <w:r>
        <w:rPr>
          <w:rFonts w:ascii="Arial" w:hAnsi="Arial" w:cs="Arial"/>
          <w:sz w:val="14"/>
          <w:szCs w:val="14"/>
          <w:u w:val="single"/>
        </w:rPr>
        <w:t>Adresse</w:t>
      </w:r>
    </w:p>
    <w:p w:rsidR="00D155D6" w:rsidRDefault="00D155D6" w:rsidP="002929ED">
      <w:pPr>
        <w:pStyle w:val="KeinLeerraum"/>
        <w:rPr>
          <w:rFonts w:ascii="Humanst521 Lt BT" w:hAnsi="Humanst521 Lt BT"/>
        </w:rPr>
      </w:pPr>
    </w:p>
    <w:p w:rsidR="00D73CE9" w:rsidRDefault="00040534" w:rsidP="00D73CE9">
      <w:pPr>
        <w:pStyle w:val="KeinLeerraum"/>
        <w:rPr>
          <w:rFonts w:ascii="Arial" w:hAnsi="Arial" w:cs="Arial"/>
          <w:noProof w:val="0"/>
          <w:sz w:val="28"/>
          <w:szCs w:val="28"/>
        </w:rPr>
      </w:pPr>
      <w:r>
        <w:rPr>
          <w:rFonts w:ascii="Arial" w:hAnsi="Arial" w:cs="Arial"/>
          <w:noProof w:val="0"/>
          <w:sz w:val="28"/>
          <w:szCs w:val="28"/>
        </w:rPr>
        <w:t>Krankenk</w:t>
      </w:r>
      <w:r w:rsidR="00ED2795">
        <w:rPr>
          <w:rFonts w:ascii="Arial" w:hAnsi="Arial" w:cs="Arial"/>
          <w:noProof w:val="0"/>
          <w:sz w:val="28"/>
          <w:szCs w:val="28"/>
        </w:rPr>
        <w:t>asse</w:t>
      </w:r>
    </w:p>
    <w:p w:rsidR="007750A9" w:rsidRDefault="00ED2795" w:rsidP="00ED2795">
      <w:pPr>
        <w:pStyle w:val="KeinLeerraum"/>
        <w:tabs>
          <w:tab w:val="left" w:pos="6876"/>
        </w:tabs>
        <w:rPr>
          <w:rFonts w:ascii="Arial" w:hAnsi="Arial" w:cs="Arial"/>
          <w:noProof w:val="0"/>
          <w:sz w:val="28"/>
          <w:szCs w:val="28"/>
        </w:rPr>
      </w:pPr>
      <w:r>
        <w:rPr>
          <w:rFonts w:ascii="Arial" w:hAnsi="Arial" w:cs="Arial"/>
          <w:noProof w:val="0"/>
          <w:sz w:val="28"/>
          <w:szCs w:val="28"/>
        </w:rPr>
        <w:tab/>
      </w:r>
    </w:p>
    <w:p w:rsidR="007750A9" w:rsidRPr="00D73CE9" w:rsidRDefault="007750A9" w:rsidP="00D73CE9">
      <w:pPr>
        <w:pStyle w:val="KeinLeerraum"/>
        <w:rPr>
          <w:rFonts w:ascii="Arial" w:hAnsi="Arial" w:cs="Arial"/>
          <w:noProof w:val="0"/>
          <w:sz w:val="28"/>
          <w:szCs w:val="28"/>
        </w:rPr>
      </w:pPr>
      <w:r>
        <w:rPr>
          <w:rFonts w:ascii="Arial" w:hAnsi="Arial" w:cs="Arial"/>
          <w:noProof w:val="0"/>
          <w:sz w:val="28"/>
          <w:szCs w:val="28"/>
        </w:rPr>
        <w:t xml:space="preserve">Persönlich abgegeben in </w:t>
      </w:r>
      <w:r w:rsidR="00040534">
        <w:rPr>
          <w:rFonts w:ascii="Arial" w:hAnsi="Arial" w:cs="Arial"/>
          <w:noProof w:val="0"/>
          <w:sz w:val="28"/>
          <w:szCs w:val="28"/>
        </w:rPr>
        <w:t>_____________</w:t>
      </w:r>
    </w:p>
    <w:p w:rsidR="00D73CE9" w:rsidRPr="00D73CE9" w:rsidRDefault="00D73CE9" w:rsidP="00D73CE9">
      <w:pPr>
        <w:pStyle w:val="KeinLeerraum"/>
        <w:jc w:val="right"/>
        <w:rPr>
          <w:rFonts w:ascii="Arial" w:hAnsi="Arial" w:cs="Arial"/>
          <w:noProof w:val="0"/>
          <w:sz w:val="28"/>
          <w:szCs w:val="28"/>
        </w:rPr>
      </w:pPr>
    </w:p>
    <w:p w:rsidR="00C84C78" w:rsidRPr="00761E4D" w:rsidRDefault="00FE2352" w:rsidP="00761E4D">
      <w:pPr>
        <w:pStyle w:val="KeinLeerraum"/>
        <w:jc w:val="right"/>
        <w:rPr>
          <w:rFonts w:ascii="Arial" w:hAnsi="Arial" w:cs="Arial"/>
          <w:sz w:val="28"/>
          <w:szCs w:val="28"/>
        </w:rPr>
      </w:pPr>
      <w:r w:rsidRPr="00761E4D">
        <w:rPr>
          <w:rFonts w:ascii="Arial" w:hAnsi="Arial" w:cs="Arial"/>
          <w:i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761E4D" w:rsidRPr="00761E4D">
        <w:rPr>
          <w:rFonts w:ascii="Arial" w:hAnsi="Arial" w:cs="Arial"/>
          <w:i/>
          <w:sz w:val="28"/>
          <w:szCs w:val="28"/>
        </w:rPr>
        <w:t xml:space="preserve">                                           </w:t>
      </w:r>
      <w:r w:rsidR="00722933" w:rsidRPr="00761E4D">
        <w:rPr>
          <w:rFonts w:ascii="Arial" w:hAnsi="Arial" w:cs="Arial"/>
          <w:i/>
          <w:sz w:val="28"/>
          <w:szCs w:val="28"/>
        </w:rPr>
        <w:fldChar w:fldCharType="begin"/>
      </w:r>
      <w:r w:rsidRPr="00761E4D">
        <w:rPr>
          <w:rFonts w:ascii="Arial" w:hAnsi="Arial" w:cs="Arial"/>
          <w:i/>
          <w:sz w:val="28"/>
          <w:szCs w:val="28"/>
        </w:rPr>
        <w:instrText xml:space="preserve"> TIME \@ "dd.MM.yyyy" </w:instrText>
      </w:r>
      <w:r w:rsidR="00722933" w:rsidRPr="00761E4D">
        <w:rPr>
          <w:rFonts w:ascii="Arial" w:hAnsi="Arial" w:cs="Arial"/>
          <w:i/>
          <w:sz w:val="28"/>
          <w:szCs w:val="28"/>
        </w:rPr>
        <w:fldChar w:fldCharType="separate"/>
      </w:r>
      <w:r w:rsidR="00ED2795">
        <w:rPr>
          <w:rFonts w:ascii="Arial" w:hAnsi="Arial" w:cs="Arial"/>
          <w:i/>
          <w:sz w:val="28"/>
          <w:szCs w:val="28"/>
        </w:rPr>
        <w:t>17.10.2012</w:t>
      </w:r>
      <w:r w:rsidR="00722933" w:rsidRPr="00761E4D">
        <w:rPr>
          <w:rFonts w:ascii="Arial" w:hAnsi="Arial" w:cs="Arial"/>
          <w:i/>
          <w:sz w:val="28"/>
          <w:szCs w:val="28"/>
        </w:rPr>
        <w:fldChar w:fldCharType="end"/>
      </w:r>
    </w:p>
    <w:p w:rsidR="00A77E53" w:rsidRPr="00761E4D" w:rsidRDefault="00A77E53" w:rsidP="002929ED">
      <w:pPr>
        <w:pStyle w:val="KeinLeerraum"/>
        <w:rPr>
          <w:rFonts w:ascii="Arial" w:hAnsi="Arial" w:cs="Arial"/>
          <w:sz w:val="28"/>
          <w:szCs w:val="28"/>
        </w:rPr>
      </w:pPr>
    </w:p>
    <w:p w:rsidR="0081572C" w:rsidRDefault="00B77A9E" w:rsidP="00B77A9E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  <w:r w:rsidRPr="00D73CE9">
        <w:rPr>
          <w:rFonts w:ascii="Arial" w:hAnsi="Arial" w:cs="Arial"/>
          <w:b/>
          <w:sz w:val="28"/>
          <w:szCs w:val="28"/>
          <w:u w:val="single"/>
        </w:rPr>
        <w:t xml:space="preserve">Antrag einer Kostenübernahme für </w:t>
      </w:r>
      <w:r w:rsidR="0081572C">
        <w:rPr>
          <w:rFonts w:ascii="Arial" w:hAnsi="Arial" w:cs="Arial"/>
          <w:b/>
          <w:sz w:val="28"/>
          <w:szCs w:val="28"/>
          <w:u w:val="single"/>
        </w:rPr>
        <w:t xml:space="preserve">eine </w:t>
      </w:r>
      <w:r w:rsidRPr="00D73CE9">
        <w:rPr>
          <w:rFonts w:ascii="Arial" w:hAnsi="Arial" w:cs="Arial"/>
          <w:b/>
          <w:sz w:val="28"/>
          <w:szCs w:val="28"/>
          <w:u w:val="single"/>
        </w:rPr>
        <w:t>Adipositas</w:t>
      </w:r>
      <w:r w:rsidR="0081572C">
        <w:rPr>
          <w:rFonts w:ascii="Arial" w:hAnsi="Arial" w:cs="Arial"/>
          <w:b/>
          <w:sz w:val="28"/>
          <w:szCs w:val="28"/>
          <w:u w:val="single"/>
        </w:rPr>
        <w:t>-Chirurgische Massnahme</w:t>
      </w:r>
    </w:p>
    <w:p w:rsidR="00B77A9E" w:rsidRPr="00D73CE9" w:rsidRDefault="00B77A9E" w:rsidP="00B77A9E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  <w:r w:rsidRPr="00D73CE9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Versicherungsnummer: </w:t>
      </w:r>
      <w:r w:rsidR="00ED2795">
        <w:rPr>
          <w:rFonts w:ascii="Arial" w:hAnsi="Arial" w:cs="Arial"/>
          <w:sz w:val="28"/>
          <w:szCs w:val="28"/>
        </w:rPr>
        <w:t>___________</w:t>
      </w:r>
      <w:r w:rsidR="00FA77A6">
        <w:rPr>
          <w:rFonts w:ascii="Arial" w:hAnsi="Arial" w:cs="Arial"/>
          <w:sz w:val="28"/>
          <w:szCs w:val="28"/>
        </w:rPr>
        <w:t xml:space="preserve">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Sehr geehrte Damen und Herren,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</w:p>
    <w:p w:rsidR="0081572C" w:rsidRPr="0081572C" w:rsidRDefault="00B77A9E" w:rsidP="0081572C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hiermit stelle ich einen Antrag zur Kostenübernahme einer </w:t>
      </w:r>
      <w:r w:rsidR="0081572C" w:rsidRPr="0081572C">
        <w:rPr>
          <w:rFonts w:ascii="Arial" w:hAnsi="Arial" w:cs="Arial"/>
          <w:sz w:val="28"/>
          <w:szCs w:val="28"/>
        </w:rPr>
        <w:t>Adipositas-Chirurgische Massnahme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>Gemäß den beigefügten ärztlichen Bescheinigungen ist zur Behandlung meiner Adipositas Grad III eine operative Thera</w:t>
      </w:r>
      <w:r>
        <w:rPr>
          <w:rFonts w:ascii="Arial" w:hAnsi="Arial" w:cs="Arial"/>
          <w:sz w:val="28"/>
          <w:szCs w:val="28"/>
        </w:rPr>
        <w:t>pie</w:t>
      </w:r>
      <w:r w:rsidR="0081572C">
        <w:rPr>
          <w:rFonts w:ascii="Arial" w:hAnsi="Arial" w:cs="Arial"/>
          <w:sz w:val="28"/>
          <w:szCs w:val="28"/>
        </w:rPr>
        <w:t xml:space="preserve"> </w:t>
      </w:r>
      <w:r w:rsidRPr="00B77A9E">
        <w:rPr>
          <w:rFonts w:ascii="Arial" w:hAnsi="Arial" w:cs="Arial"/>
          <w:sz w:val="28"/>
          <w:szCs w:val="28"/>
        </w:rPr>
        <w:t xml:space="preserve">notwendig.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</w:p>
    <w:p w:rsidR="00B77A9E" w:rsidRDefault="00B77A9E" w:rsidP="0081572C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Seit nunmehr ca. </w:t>
      </w:r>
      <w:r w:rsidR="00040534">
        <w:rPr>
          <w:rFonts w:ascii="Arial" w:hAnsi="Arial" w:cs="Arial"/>
          <w:sz w:val="28"/>
          <w:szCs w:val="28"/>
        </w:rPr>
        <w:t>__</w:t>
      </w:r>
      <w:r w:rsidRPr="00B77A9E">
        <w:rPr>
          <w:rFonts w:ascii="Arial" w:hAnsi="Arial" w:cs="Arial"/>
          <w:sz w:val="28"/>
          <w:szCs w:val="28"/>
        </w:rPr>
        <w:t xml:space="preserve"> Jahren </w:t>
      </w:r>
      <w:r w:rsidR="00F06C7A">
        <w:rPr>
          <w:rFonts w:ascii="Arial" w:hAnsi="Arial" w:cs="Arial"/>
          <w:sz w:val="28"/>
          <w:szCs w:val="28"/>
        </w:rPr>
        <w:t xml:space="preserve">( jährlich ansteigend ) </w:t>
      </w:r>
      <w:r w:rsidRPr="00B77A9E">
        <w:rPr>
          <w:rFonts w:ascii="Arial" w:hAnsi="Arial" w:cs="Arial"/>
          <w:sz w:val="28"/>
          <w:szCs w:val="28"/>
        </w:rPr>
        <w:t xml:space="preserve">bin ich extrem Übergewichtig (BMI = </w:t>
      </w:r>
      <w:r w:rsidR="00ED2795">
        <w:rPr>
          <w:rFonts w:ascii="Arial" w:hAnsi="Arial" w:cs="Arial"/>
          <w:sz w:val="28"/>
          <w:szCs w:val="28"/>
        </w:rPr>
        <w:t>…</w:t>
      </w:r>
      <w:r w:rsidRPr="00B77A9E">
        <w:rPr>
          <w:rFonts w:ascii="Arial" w:hAnsi="Arial" w:cs="Arial"/>
          <w:sz w:val="28"/>
          <w:szCs w:val="28"/>
        </w:rPr>
        <w:t xml:space="preserve"> - bei 1,</w:t>
      </w:r>
      <w:r w:rsidR="00ED2795">
        <w:rPr>
          <w:rFonts w:ascii="Arial" w:hAnsi="Arial" w:cs="Arial"/>
          <w:sz w:val="28"/>
          <w:szCs w:val="28"/>
        </w:rPr>
        <w:t>..</w:t>
      </w:r>
      <w:r w:rsidRPr="00B77A9E">
        <w:rPr>
          <w:rFonts w:ascii="Arial" w:hAnsi="Arial" w:cs="Arial"/>
          <w:sz w:val="28"/>
          <w:szCs w:val="28"/>
        </w:rPr>
        <w:t xml:space="preserve"> m</w:t>
      </w:r>
      <w:r w:rsidR="006D2528">
        <w:rPr>
          <w:rFonts w:ascii="Arial" w:hAnsi="Arial" w:cs="Arial"/>
          <w:sz w:val="28"/>
          <w:szCs w:val="28"/>
        </w:rPr>
        <w:t xml:space="preserve"> = </w:t>
      </w:r>
      <w:r w:rsidR="00ED2795">
        <w:rPr>
          <w:rFonts w:ascii="Arial" w:hAnsi="Arial" w:cs="Arial"/>
          <w:sz w:val="28"/>
          <w:szCs w:val="28"/>
        </w:rPr>
        <w:t>…</w:t>
      </w:r>
      <w:r w:rsidRPr="00B77A9E">
        <w:rPr>
          <w:rFonts w:ascii="Arial" w:hAnsi="Arial" w:cs="Arial"/>
          <w:sz w:val="28"/>
          <w:szCs w:val="28"/>
        </w:rPr>
        <w:t xml:space="preserve"> kg Gewicht). </w:t>
      </w:r>
    </w:p>
    <w:p w:rsidR="003D6736" w:rsidRPr="00B77A9E" w:rsidRDefault="003D6736" w:rsidP="00B42A4F">
      <w:pPr>
        <w:pStyle w:val="KeinLeerraum"/>
        <w:rPr>
          <w:rFonts w:ascii="Arial" w:hAnsi="Arial" w:cs="Arial"/>
          <w:sz w:val="28"/>
          <w:szCs w:val="28"/>
        </w:rPr>
      </w:pP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>Da die</w:t>
      </w:r>
      <w:r w:rsidR="003D6736">
        <w:rPr>
          <w:rFonts w:ascii="Arial" w:hAnsi="Arial" w:cs="Arial"/>
          <w:sz w:val="28"/>
          <w:szCs w:val="28"/>
        </w:rPr>
        <w:t xml:space="preserve"> von mir beantragte</w:t>
      </w:r>
      <w:r w:rsidRPr="00B77A9E">
        <w:rPr>
          <w:rFonts w:ascii="Arial" w:hAnsi="Arial" w:cs="Arial"/>
          <w:sz w:val="28"/>
          <w:szCs w:val="28"/>
        </w:rPr>
        <w:t xml:space="preserve"> Operation keine grundsätzliche Kassenleistung ist, hat das BSG in Kassel mit Urteil vom 19.02.2003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>(Az: B 1 KR 2/02R) entschieden, dass hierfür die Leitlinien der Deutschen Adipo</w:t>
      </w:r>
      <w:r w:rsidR="00D50AD1">
        <w:rPr>
          <w:rFonts w:ascii="Arial" w:hAnsi="Arial" w:cs="Arial"/>
          <w:sz w:val="28"/>
          <w:szCs w:val="28"/>
        </w:rPr>
        <w:t xml:space="preserve">sitas-Gesellschaft zu erfüllen </w:t>
      </w:r>
      <w:r w:rsidRPr="00B77A9E">
        <w:rPr>
          <w:rFonts w:ascii="Arial" w:hAnsi="Arial" w:cs="Arial"/>
          <w:sz w:val="28"/>
          <w:szCs w:val="28"/>
        </w:rPr>
        <w:t xml:space="preserve">sind.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>1. Adipositas Grad II (BMI &gt;35 kg/m²) mit schwerwiegenden Beg</w:t>
      </w:r>
      <w:r w:rsidR="00B42A4F">
        <w:rPr>
          <w:rFonts w:ascii="Arial" w:hAnsi="Arial" w:cs="Arial"/>
          <w:sz w:val="28"/>
          <w:szCs w:val="28"/>
        </w:rPr>
        <w:t xml:space="preserve">leiterkrankungen oder Grad III </w:t>
      </w:r>
      <w:r w:rsidRPr="00B77A9E">
        <w:rPr>
          <w:rFonts w:ascii="Arial" w:hAnsi="Arial" w:cs="Arial"/>
          <w:sz w:val="28"/>
          <w:szCs w:val="28"/>
        </w:rPr>
        <w:t xml:space="preserve">(BMI &gt; 40 kg/m²) liegt vor.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* mein BMI liegt bei </w:t>
      </w:r>
      <w:r w:rsidR="00040534">
        <w:rPr>
          <w:rFonts w:ascii="Arial" w:hAnsi="Arial" w:cs="Arial"/>
          <w:sz w:val="28"/>
          <w:szCs w:val="28"/>
        </w:rPr>
        <w:t>___</w:t>
      </w:r>
      <w:r w:rsidRPr="00B77A9E">
        <w:rPr>
          <w:rFonts w:ascii="Arial" w:hAnsi="Arial" w:cs="Arial"/>
          <w:sz w:val="28"/>
          <w:szCs w:val="28"/>
        </w:rPr>
        <w:t xml:space="preserve"> / </w:t>
      </w:r>
      <w:r w:rsidR="00040534">
        <w:rPr>
          <w:rFonts w:ascii="Arial" w:hAnsi="Arial" w:cs="Arial"/>
          <w:sz w:val="28"/>
          <w:szCs w:val="28"/>
        </w:rPr>
        <w:t>___</w:t>
      </w:r>
      <w:r w:rsidRPr="00B77A9E">
        <w:rPr>
          <w:rFonts w:ascii="Arial" w:hAnsi="Arial" w:cs="Arial"/>
          <w:sz w:val="28"/>
          <w:szCs w:val="28"/>
        </w:rPr>
        <w:t xml:space="preserve"> kg bei 1,</w:t>
      </w:r>
      <w:r w:rsidR="00040534">
        <w:rPr>
          <w:rFonts w:ascii="Arial" w:hAnsi="Arial" w:cs="Arial"/>
          <w:sz w:val="28"/>
          <w:szCs w:val="28"/>
        </w:rPr>
        <w:t>__</w:t>
      </w:r>
      <w:bookmarkStart w:id="0" w:name="_GoBack"/>
      <w:bookmarkEnd w:id="0"/>
      <w:r w:rsidRPr="00B77A9E">
        <w:rPr>
          <w:rFonts w:ascii="Arial" w:hAnsi="Arial" w:cs="Arial"/>
          <w:sz w:val="28"/>
          <w:szCs w:val="28"/>
        </w:rPr>
        <w:t xml:space="preserve"> m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* ich bin </w:t>
      </w:r>
      <w:r w:rsidR="00040534">
        <w:rPr>
          <w:rFonts w:ascii="Arial" w:hAnsi="Arial" w:cs="Arial"/>
          <w:sz w:val="28"/>
          <w:szCs w:val="28"/>
        </w:rPr>
        <w:t>__</w:t>
      </w:r>
      <w:r w:rsidRPr="00B77A9E">
        <w:rPr>
          <w:rFonts w:ascii="Arial" w:hAnsi="Arial" w:cs="Arial"/>
          <w:sz w:val="28"/>
          <w:szCs w:val="28"/>
        </w:rPr>
        <w:t xml:space="preserve"> Jahre alt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>Vorliegen</w:t>
      </w:r>
      <w:r w:rsidR="00B42A4F">
        <w:rPr>
          <w:rFonts w:ascii="Arial" w:hAnsi="Arial" w:cs="Arial"/>
          <w:sz w:val="28"/>
          <w:szCs w:val="28"/>
        </w:rPr>
        <w:t>de</w:t>
      </w:r>
      <w:r w:rsidRPr="00B77A9E">
        <w:rPr>
          <w:rFonts w:ascii="Arial" w:hAnsi="Arial" w:cs="Arial"/>
          <w:sz w:val="28"/>
          <w:szCs w:val="28"/>
        </w:rPr>
        <w:t xml:space="preserve"> Adipositas - assoziierter Erkrankungen: </w:t>
      </w:r>
    </w:p>
    <w:p w:rsidR="00B77A9E" w:rsidRPr="00B77A9E" w:rsidRDefault="00ED2795" w:rsidP="00D50AD1">
      <w:pPr>
        <w:pStyle w:val="KeinLeerraum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</w:t>
      </w:r>
    </w:p>
    <w:p w:rsidR="00D135D4" w:rsidRDefault="00ED2795" w:rsidP="00D135D4">
      <w:pPr>
        <w:pStyle w:val="KeinLeerraum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</w:t>
      </w:r>
    </w:p>
    <w:p w:rsidR="00B77A9E" w:rsidRPr="00D135D4" w:rsidRDefault="00B77A9E" w:rsidP="00B77A9E">
      <w:pPr>
        <w:pStyle w:val="KeinLeerraum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D135D4">
        <w:rPr>
          <w:rFonts w:ascii="Arial" w:hAnsi="Arial" w:cs="Arial"/>
          <w:sz w:val="28"/>
          <w:szCs w:val="28"/>
        </w:rPr>
        <w:t xml:space="preserve">Seit vielen Jahren: </w:t>
      </w:r>
      <w:r w:rsidR="00ED2795">
        <w:rPr>
          <w:rFonts w:ascii="Arial" w:hAnsi="Arial" w:cs="Arial"/>
          <w:sz w:val="28"/>
          <w:szCs w:val="28"/>
        </w:rPr>
        <w:t>________________</w:t>
      </w:r>
      <w:r w:rsidRPr="00D135D4">
        <w:rPr>
          <w:rFonts w:ascii="Arial" w:hAnsi="Arial" w:cs="Arial"/>
          <w:sz w:val="28"/>
          <w:szCs w:val="28"/>
        </w:rPr>
        <w:t xml:space="preserve"> </w:t>
      </w:r>
    </w:p>
    <w:p w:rsidR="00D135D4" w:rsidRDefault="00D135D4" w:rsidP="00D135D4">
      <w:pPr>
        <w:pStyle w:val="KeinLeerraum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Seit 2009 bekannter</w:t>
      </w:r>
      <w:r w:rsidR="00B77A9E" w:rsidRPr="00B77A9E">
        <w:rPr>
          <w:rFonts w:ascii="Arial" w:hAnsi="Arial" w:cs="Arial"/>
          <w:sz w:val="28"/>
          <w:szCs w:val="28"/>
        </w:rPr>
        <w:t xml:space="preserve"> </w:t>
      </w:r>
      <w:r w:rsidR="00ED2795">
        <w:rPr>
          <w:rFonts w:ascii="Arial" w:hAnsi="Arial" w:cs="Arial"/>
          <w:sz w:val="28"/>
          <w:szCs w:val="28"/>
        </w:rPr>
        <w:t>_______________</w:t>
      </w:r>
    </w:p>
    <w:p w:rsidR="00B77A9E" w:rsidRPr="00B77A9E" w:rsidRDefault="00B77A9E" w:rsidP="00D135D4">
      <w:pPr>
        <w:pStyle w:val="KeinLeerraum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Schmerzen in den </w:t>
      </w:r>
      <w:r w:rsidR="00ED2795">
        <w:rPr>
          <w:rFonts w:ascii="Arial" w:hAnsi="Arial" w:cs="Arial"/>
          <w:sz w:val="28"/>
          <w:szCs w:val="28"/>
        </w:rPr>
        <w:t>________________</w:t>
      </w:r>
      <w:r w:rsidRPr="00B77A9E">
        <w:rPr>
          <w:rFonts w:ascii="Arial" w:hAnsi="Arial" w:cs="Arial"/>
          <w:sz w:val="28"/>
          <w:szCs w:val="28"/>
        </w:rPr>
        <w:t xml:space="preserve"> </w:t>
      </w:r>
    </w:p>
    <w:p w:rsidR="0059354E" w:rsidRDefault="00ED2795" w:rsidP="00D135D4">
      <w:pPr>
        <w:pStyle w:val="KeinLeerraum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_______________</w:t>
      </w:r>
    </w:p>
    <w:p w:rsidR="00B77A9E" w:rsidRPr="00B77A9E" w:rsidRDefault="00ED2795" w:rsidP="00D135D4">
      <w:pPr>
        <w:pStyle w:val="KeinLeerraum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</w:t>
      </w:r>
      <w:r w:rsidR="00B77A9E" w:rsidRPr="00B77A9E">
        <w:rPr>
          <w:rFonts w:ascii="Arial" w:hAnsi="Arial" w:cs="Arial"/>
          <w:sz w:val="28"/>
          <w:szCs w:val="28"/>
        </w:rPr>
        <w:t xml:space="preserve"> </w:t>
      </w:r>
    </w:p>
    <w:p w:rsidR="00B77A9E" w:rsidRPr="00B77A9E" w:rsidRDefault="00ED2795" w:rsidP="00D135D4">
      <w:pPr>
        <w:pStyle w:val="KeinLeerraum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</w:t>
      </w:r>
    </w:p>
    <w:p w:rsidR="005D1A29" w:rsidRDefault="00ED2795" w:rsidP="005D1A29">
      <w:pPr>
        <w:pStyle w:val="KeinLeerraum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</w:t>
      </w:r>
    </w:p>
    <w:p w:rsidR="005823A7" w:rsidRPr="00B77A9E" w:rsidRDefault="005823A7" w:rsidP="00B42A4F">
      <w:pPr>
        <w:pStyle w:val="KeinLeerraum"/>
        <w:rPr>
          <w:rFonts w:ascii="Arial" w:hAnsi="Arial" w:cs="Arial"/>
          <w:sz w:val="28"/>
          <w:szCs w:val="28"/>
        </w:rPr>
      </w:pP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2. Eine Adipositas verursachende Erkrankung, die anders zu behandeln ist, wurde ausgeschlossen.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3. Eine Kontraindikation für die Durchführung einer Adipositas-OP liegt nicht vor. 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>4. Die konservativen Maßnahmen wurden erfolglos ausgesch</w:t>
      </w:r>
      <w:r w:rsidR="00B42A4F">
        <w:rPr>
          <w:rFonts w:ascii="Arial" w:hAnsi="Arial" w:cs="Arial"/>
          <w:sz w:val="28"/>
          <w:szCs w:val="28"/>
        </w:rPr>
        <w:t>öpft</w:t>
      </w:r>
      <w:r w:rsidR="0081572C">
        <w:rPr>
          <w:rFonts w:ascii="Arial" w:hAnsi="Arial" w:cs="Arial"/>
          <w:sz w:val="28"/>
          <w:szCs w:val="28"/>
        </w:rPr>
        <w:t>.</w:t>
      </w:r>
    </w:p>
    <w:p w:rsidR="00B77A9E" w:rsidRPr="00B77A9E" w:rsidRDefault="00B77A9E" w:rsidP="00B77A9E">
      <w:pPr>
        <w:pStyle w:val="KeinLeerraum"/>
        <w:rPr>
          <w:rFonts w:ascii="Arial" w:hAnsi="Arial" w:cs="Arial"/>
          <w:sz w:val="28"/>
          <w:szCs w:val="28"/>
        </w:rPr>
      </w:pPr>
      <w:r w:rsidRPr="00B77A9E">
        <w:rPr>
          <w:rFonts w:ascii="Arial" w:hAnsi="Arial" w:cs="Arial"/>
          <w:sz w:val="28"/>
          <w:szCs w:val="28"/>
        </w:rPr>
        <w:t xml:space="preserve">Viele private Abnehmversuche </w:t>
      </w:r>
      <w:r w:rsidR="00B42A4F">
        <w:rPr>
          <w:rFonts w:ascii="Arial" w:hAnsi="Arial" w:cs="Arial"/>
          <w:sz w:val="28"/>
          <w:szCs w:val="28"/>
        </w:rPr>
        <w:t xml:space="preserve">verschiedenster Art wie </w:t>
      </w:r>
      <w:r w:rsidRPr="00B77A9E">
        <w:rPr>
          <w:rFonts w:ascii="Arial" w:hAnsi="Arial" w:cs="Arial"/>
          <w:sz w:val="28"/>
          <w:szCs w:val="28"/>
        </w:rPr>
        <w:t xml:space="preserve">Schlank im Schlaf, Kohlsuppe, </w:t>
      </w:r>
      <w:r w:rsidR="00EA2556">
        <w:rPr>
          <w:rFonts w:ascii="Arial" w:hAnsi="Arial" w:cs="Arial"/>
          <w:sz w:val="28"/>
          <w:szCs w:val="28"/>
        </w:rPr>
        <w:t>FdH</w:t>
      </w:r>
      <w:r w:rsidRPr="00B77A9E">
        <w:rPr>
          <w:rFonts w:ascii="Arial" w:hAnsi="Arial" w:cs="Arial"/>
          <w:sz w:val="28"/>
          <w:szCs w:val="28"/>
        </w:rPr>
        <w:t>, Obstdiät, und viele mehr</w:t>
      </w:r>
      <w:r w:rsidR="0081572C">
        <w:rPr>
          <w:rFonts w:ascii="Arial" w:hAnsi="Arial" w:cs="Arial"/>
          <w:sz w:val="28"/>
          <w:szCs w:val="28"/>
        </w:rPr>
        <w:t>, führten im Endeffekt zu Jojo-Effekten.</w:t>
      </w:r>
      <w:r w:rsidRPr="00B77A9E">
        <w:rPr>
          <w:rFonts w:ascii="Arial" w:hAnsi="Arial" w:cs="Arial"/>
          <w:sz w:val="28"/>
          <w:szCs w:val="28"/>
        </w:rPr>
        <w:t xml:space="preserve"> </w:t>
      </w:r>
    </w:p>
    <w:p w:rsidR="00A77E53" w:rsidRDefault="00B42A4F" w:rsidP="00B77A9E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="0031013A">
        <w:rPr>
          <w:rFonts w:ascii="Arial" w:hAnsi="Arial" w:cs="Arial"/>
          <w:sz w:val="28"/>
          <w:szCs w:val="28"/>
        </w:rPr>
        <w:t xml:space="preserve">langjährige </w:t>
      </w:r>
      <w:r>
        <w:rPr>
          <w:rFonts w:ascii="Arial" w:hAnsi="Arial" w:cs="Arial"/>
          <w:sz w:val="28"/>
          <w:szCs w:val="28"/>
        </w:rPr>
        <w:t>Ernährungsberatung</w:t>
      </w:r>
    </w:p>
    <w:p w:rsidR="00ED2795" w:rsidRDefault="00B42A4F" w:rsidP="00B77A9E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mehrjährige aktive Mitgliedschaft in Fitnessstudios </w:t>
      </w:r>
    </w:p>
    <w:p w:rsidR="0059354E" w:rsidRDefault="0081572C" w:rsidP="00B77A9E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</w:t>
      </w:r>
      <w:r w:rsidR="0059354E">
        <w:rPr>
          <w:rFonts w:ascii="Arial" w:hAnsi="Arial" w:cs="Arial"/>
          <w:sz w:val="28"/>
          <w:szCs w:val="28"/>
        </w:rPr>
        <w:t>. Teilnahme an einer Selbsthilfegruppe</w:t>
      </w:r>
    </w:p>
    <w:p w:rsidR="00BD6EBA" w:rsidRPr="00BD6EBA" w:rsidRDefault="00BD6EBA" w:rsidP="00BD6EBA">
      <w:pPr>
        <w:pStyle w:val="KeinLeerraum"/>
        <w:rPr>
          <w:rFonts w:ascii="Arial" w:hAnsi="Arial" w:cs="Arial"/>
          <w:sz w:val="28"/>
          <w:szCs w:val="28"/>
        </w:rPr>
      </w:pPr>
      <w:r w:rsidRPr="00BD6EBA">
        <w:rPr>
          <w:rFonts w:ascii="Arial" w:hAnsi="Arial" w:cs="Arial"/>
          <w:sz w:val="28"/>
          <w:szCs w:val="28"/>
        </w:rPr>
        <w:t xml:space="preserve">Alle bisherigen Abnahmeversuche scheiterten oder blieben ohne längerfristigen Erfolg. </w:t>
      </w:r>
    </w:p>
    <w:p w:rsidR="00EA2556" w:rsidRDefault="00BD6EBA" w:rsidP="00BD6EBA">
      <w:pPr>
        <w:pStyle w:val="KeinLeerraum"/>
        <w:rPr>
          <w:rFonts w:ascii="Arial" w:hAnsi="Arial" w:cs="Arial"/>
          <w:sz w:val="28"/>
          <w:szCs w:val="28"/>
        </w:rPr>
      </w:pPr>
      <w:r w:rsidRPr="00BD6EBA">
        <w:rPr>
          <w:rFonts w:ascii="Arial" w:hAnsi="Arial" w:cs="Arial"/>
          <w:sz w:val="28"/>
          <w:szCs w:val="28"/>
        </w:rPr>
        <w:t>Desweitern liegen keine Suchtkrankheiten vor.</w:t>
      </w:r>
      <w:r w:rsidR="00EA2556">
        <w:rPr>
          <w:rFonts w:ascii="Arial" w:hAnsi="Arial" w:cs="Arial"/>
          <w:sz w:val="28"/>
          <w:szCs w:val="28"/>
        </w:rPr>
        <w:t xml:space="preserve"> </w:t>
      </w:r>
    </w:p>
    <w:p w:rsidR="00BD6EBA" w:rsidRDefault="00EA2556" w:rsidP="00BD6EBA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Ich rauche nicht und ich trinke keinen Alkohol.</w:t>
      </w:r>
    </w:p>
    <w:p w:rsidR="00B518ED" w:rsidRDefault="00B518ED" w:rsidP="006A6C3D">
      <w:pPr>
        <w:pStyle w:val="KeinLeerraum"/>
        <w:rPr>
          <w:rFonts w:ascii="Arial" w:hAnsi="Arial" w:cs="Arial"/>
          <w:sz w:val="28"/>
          <w:szCs w:val="28"/>
        </w:rPr>
      </w:pP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 xml:space="preserve">Motivation und Bewegung </w:t>
      </w: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</w:p>
    <w:p w:rsidR="006A6C3D" w:rsidRPr="006A6C3D" w:rsidRDefault="006A6C3D" w:rsidP="00421559">
      <w:pPr>
        <w:pStyle w:val="KeinLeerraum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>2-3 mal die Woche walken, schwimmen oder Training im Fitnessstudio</w:t>
      </w:r>
      <w:r w:rsidR="005823A7">
        <w:rPr>
          <w:rFonts w:ascii="Arial" w:hAnsi="Arial" w:cs="Arial"/>
          <w:sz w:val="28"/>
          <w:szCs w:val="28"/>
        </w:rPr>
        <w:t>, sofern es die Schmerzen zulassen.</w:t>
      </w:r>
    </w:p>
    <w:p w:rsidR="00421559" w:rsidRDefault="006A6C3D" w:rsidP="00421559">
      <w:pPr>
        <w:pStyle w:val="KeinLeerraum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>vermehrte Alltagsaktivitäten</w:t>
      </w:r>
      <w:r w:rsidR="0031013A">
        <w:rPr>
          <w:rFonts w:ascii="Arial" w:hAnsi="Arial" w:cs="Arial"/>
          <w:sz w:val="28"/>
          <w:szCs w:val="28"/>
        </w:rPr>
        <w:t xml:space="preserve"> ( Gartenarbeiten, Wege möglichst zu Fuss</w:t>
      </w:r>
      <w:r>
        <w:rPr>
          <w:rFonts w:ascii="Arial" w:hAnsi="Arial" w:cs="Arial"/>
          <w:sz w:val="28"/>
          <w:szCs w:val="28"/>
        </w:rPr>
        <w:t xml:space="preserve">. </w:t>
      </w:r>
    </w:p>
    <w:p w:rsidR="006A6C3D" w:rsidRPr="006A6C3D" w:rsidRDefault="006A6C3D" w:rsidP="00421559">
      <w:pPr>
        <w:pStyle w:val="KeinLeerraum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Die meisten alltäglichen </w:t>
      </w:r>
      <w:r w:rsidRPr="006A6C3D">
        <w:rPr>
          <w:rFonts w:ascii="Arial" w:hAnsi="Arial" w:cs="Arial"/>
          <w:sz w:val="28"/>
          <w:szCs w:val="28"/>
        </w:rPr>
        <w:t xml:space="preserve">Besorgungen erfolgen zu Fuß. Treppe statt Rolltreppe. </w:t>
      </w:r>
    </w:p>
    <w:p w:rsidR="005823A7" w:rsidRDefault="006A6C3D" w:rsidP="00421559">
      <w:pPr>
        <w:pStyle w:val="KeinLeerraum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>weiterhin auf gesunde ausgewogene Kost achten.</w:t>
      </w:r>
    </w:p>
    <w:p w:rsidR="006A6C3D" w:rsidRPr="006A6C3D" w:rsidRDefault="006A6C3D" w:rsidP="0059354E">
      <w:pPr>
        <w:pStyle w:val="KeinLeerraum"/>
        <w:ind w:left="360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 xml:space="preserve"> </w:t>
      </w: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 xml:space="preserve">Zudem informiere ich mich zusätzlich im Internet in entsprechenden Foren. </w:t>
      </w: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>Über Aspekte einer Adipositas-Chirurgie, OP-Methoden , Voraussetzungen, Risiken, Auswirkungen, Nachsorge und den mit der OP einhergehenden erforderlichen lebenslangen Ernährungsumstellung (u.a. gezielte und ergänzende Aufnahme einzelner Nährstoffe neb</w:t>
      </w:r>
      <w:r>
        <w:rPr>
          <w:rFonts w:ascii="Arial" w:hAnsi="Arial" w:cs="Arial"/>
          <w:sz w:val="28"/>
          <w:szCs w:val="28"/>
        </w:rPr>
        <w:t xml:space="preserve">en der gewöhnlichen Nahrung um </w:t>
      </w:r>
      <w:r w:rsidRPr="006A6C3D">
        <w:rPr>
          <w:rFonts w:ascii="Arial" w:hAnsi="Arial" w:cs="Arial"/>
          <w:sz w:val="28"/>
          <w:szCs w:val="28"/>
        </w:rPr>
        <w:t xml:space="preserve">Mangelerscheinungen vorzubeugen) bin ich informiert. </w:t>
      </w:r>
    </w:p>
    <w:p w:rsidR="006A66BA" w:rsidRDefault="006A6C3D" w:rsidP="006A66BA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  <w:r w:rsidRPr="006A6C3D">
        <w:rPr>
          <w:rFonts w:ascii="Arial" w:hAnsi="Arial" w:cs="Arial"/>
          <w:sz w:val="28"/>
          <w:szCs w:val="28"/>
        </w:rPr>
        <w:t>Mir ist bewusst, dass ein</w:t>
      </w:r>
      <w:r w:rsidR="006A66BA">
        <w:rPr>
          <w:rFonts w:ascii="Arial" w:hAnsi="Arial" w:cs="Arial"/>
          <w:sz w:val="28"/>
          <w:szCs w:val="28"/>
        </w:rPr>
        <w:t xml:space="preserve">e </w:t>
      </w:r>
      <w:r w:rsidR="006A66BA" w:rsidRPr="006A66BA">
        <w:rPr>
          <w:rFonts w:ascii="Arial" w:hAnsi="Arial" w:cs="Arial"/>
          <w:sz w:val="28"/>
          <w:szCs w:val="28"/>
        </w:rPr>
        <w:t>Adipositas-Chirurgische Massnahme</w:t>
      </w: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lastRenderedPageBreak/>
        <w:t xml:space="preserve">alleine mein Gewicht (ca. </w:t>
      </w:r>
      <w:r w:rsidR="00ED2795">
        <w:rPr>
          <w:rFonts w:ascii="Arial" w:hAnsi="Arial" w:cs="Arial"/>
          <w:sz w:val="28"/>
          <w:szCs w:val="28"/>
        </w:rPr>
        <w:t>___</w:t>
      </w:r>
      <w:r w:rsidRPr="006A6C3D">
        <w:rPr>
          <w:rFonts w:ascii="Arial" w:hAnsi="Arial" w:cs="Arial"/>
          <w:sz w:val="28"/>
          <w:szCs w:val="28"/>
        </w:rPr>
        <w:t xml:space="preserve"> kg Übergewicht) nicht redu</w:t>
      </w:r>
      <w:r>
        <w:rPr>
          <w:rFonts w:ascii="Arial" w:hAnsi="Arial" w:cs="Arial"/>
          <w:sz w:val="28"/>
          <w:szCs w:val="28"/>
        </w:rPr>
        <w:t xml:space="preserve">zieren </w:t>
      </w:r>
      <w:r w:rsidRPr="006A6C3D">
        <w:rPr>
          <w:rFonts w:ascii="Arial" w:hAnsi="Arial" w:cs="Arial"/>
          <w:sz w:val="28"/>
          <w:szCs w:val="28"/>
        </w:rPr>
        <w:t xml:space="preserve">kann. </w:t>
      </w:r>
      <w:r w:rsidR="006A66BA">
        <w:rPr>
          <w:rFonts w:ascii="Arial" w:hAnsi="Arial" w:cs="Arial"/>
          <w:sz w:val="28"/>
          <w:szCs w:val="28"/>
        </w:rPr>
        <w:t xml:space="preserve">Sie </w:t>
      </w:r>
      <w:r w:rsidRPr="006A6C3D">
        <w:rPr>
          <w:rFonts w:ascii="Arial" w:hAnsi="Arial" w:cs="Arial"/>
          <w:sz w:val="28"/>
          <w:szCs w:val="28"/>
        </w:rPr>
        <w:t>kann mich aber in den Momenten, in denen ich in der Vergangenheit versagt habe</w:t>
      </w:r>
      <w:r w:rsidR="00421559">
        <w:rPr>
          <w:rFonts w:ascii="Arial" w:hAnsi="Arial" w:cs="Arial"/>
          <w:sz w:val="28"/>
          <w:szCs w:val="28"/>
        </w:rPr>
        <w:t>,</w:t>
      </w:r>
      <w:r w:rsidRPr="006A6C3D">
        <w:rPr>
          <w:rFonts w:ascii="Arial" w:hAnsi="Arial" w:cs="Arial"/>
          <w:sz w:val="28"/>
          <w:szCs w:val="28"/>
        </w:rPr>
        <w:t xml:space="preserve"> unterstützen. </w:t>
      </w: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 xml:space="preserve">Die angebotene Nachsorge werde ich selbstverständlich in vollem Umfang </w:t>
      </w: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>nutzen. Außerdem will ich auch weiterhin alles Mögliche tun</w:t>
      </w:r>
      <w:r w:rsidR="00421559">
        <w:rPr>
          <w:rFonts w:ascii="Arial" w:hAnsi="Arial" w:cs="Arial"/>
          <w:sz w:val="28"/>
          <w:szCs w:val="28"/>
        </w:rPr>
        <w:t>,</w:t>
      </w:r>
      <w:r w:rsidRPr="006A6C3D">
        <w:rPr>
          <w:rFonts w:ascii="Arial" w:hAnsi="Arial" w:cs="Arial"/>
          <w:sz w:val="28"/>
          <w:szCs w:val="28"/>
        </w:rPr>
        <w:t xml:space="preserve"> um de</w:t>
      </w:r>
      <w:r>
        <w:rPr>
          <w:rFonts w:ascii="Arial" w:hAnsi="Arial" w:cs="Arial"/>
          <w:sz w:val="28"/>
          <w:szCs w:val="28"/>
        </w:rPr>
        <w:t xml:space="preserve">n Erfolg so gut wie </w:t>
      </w:r>
      <w:r w:rsidR="00421559">
        <w:rPr>
          <w:rFonts w:ascii="Arial" w:hAnsi="Arial" w:cs="Arial"/>
          <w:sz w:val="28"/>
          <w:szCs w:val="28"/>
        </w:rPr>
        <w:t>m</w:t>
      </w:r>
      <w:r>
        <w:rPr>
          <w:rFonts w:ascii="Arial" w:hAnsi="Arial" w:cs="Arial"/>
          <w:sz w:val="28"/>
          <w:szCs w:val="28"/>
        </w:rPr>
        <w:t xml:space="preserve">öglich zu </w:t>
      </w:r>
      <w:r w:rsidRPr="006A6C3D">
        <w:rPr>
          <w:rFonts w:ascii="Arial" w:hAnsi="Arial" w:cs="Arial"/>
          <w:sz w:val="28"/>
          <w:szCs w:val="28"/>
        </w:rPr>
        <w:t>gewährleisten</w:t>
      </w:r>
      <w:r w:rsidR="00421559">
        <w:rPr>
          <w:rFonts w:ascii="Arial" w:hAnsi="Arial" w:cs="Arial"/>
          <w:sz w:val="28"/>
          <w:szCs w:val="28"/>
        </w:rPr>
        <w:t xml:space="preserve">. Mir ist bewusst, dass ich die </w:t>
      </w:r>
      <w:r w:rsidRPr="006A6C3D">
        <w:rPr>
          <w:rFonts w:ascii="Arial" w:hAnsi="Arial" w:cs="Arial"/>
          <w:sz w:val="28"/>
          <w:szCs w:val="28"/>
        </w:rPr>
        <w:t>Ernährung nach der OP nochmal konsequent umstellen muss und bin bereit mich weiterhin regelmäßig sportlich zu betätigen.</w:t>
      </w: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</w:p>
    <w:p w:rsidR="00421559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 xml:space="preserve">Meine behandelnden Ärzte und ich sehen die Operation </w:t>
      </w:r>
      <w:r>
        <w:rPr>
          <w:rFonts w:ascii="Arial" w:hAnsi="Arial" w:cs="Arial"/>
          <w:sz w:val="28"/>
          <w:szCs w:val="28"/>
        </w:rPr>
        <w:t xml:space="preserve">aufgrund der bisher </w:t>
      </w:r>
      <w:r w:rsidRPr="006A6C3D">
        <w:rPr>
          <w:rFonts w:ascii="Arial" w:hAnsi="Arial" w:cs="Arial"/>
          <w:sz w:val="28"/>
          <w:szCs w:val="28"/>
        </w:rPr>
        <w:t>gänzlich gescheiterten konservativen Behandlungsmethoden als Ult</w:t>
      </w:r>
      <w:r>
        <w:rPr>
          <w:rFonts w:ascii="Arial" w:hAnsi="Arial" w:cs="Arial"/>
          <w:sz w:val="28"/>
          <w:szCs w:val="28"/>
        </w:rPr>
        <w:t xml:space="preserve">ima ratio an, da mein extremes </w:t>
      </w:r>
      <w:r w:rsidRPr="006A6C3D">
        <w:rPr>
          <w:rFonts w:ascii="Arial" w:hAnsi="Arial" w:cs="Arial"/>
          <w:sz w:val="28"/>
          <w:szCs w:val="28"/>
        </w:rPr>
        <w:t xml:space="preserve">Übergewicht (morbide Adipositas) nicht allein mit konservativen Methoden langfristig und vor allem dauerhaft zu reduzieren ist. </w:t>
      </w:r>
    </w:p>
    <w:p w:rsid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 xml:space="preserve">Für eine persönliche Begutachtung durch den MDK stehe ich Ihnen nach Rücksprache gerne zur Verfügung. </w:t>
      </w:r>
    </w:p>
    <w:p w:rsidR="0081572C" w:rsidRPr="006A6C3D" w:rsidRDefault="0081572C" w:rsidP="006A6C3D">
      <w:pPr>
        <w:pStyle w:val="KeinLeerraum"/>
        <w:rPr>
          <w:rFonts w:ascii="Arial" w:hAnsi="Arial" w:cs="Arial"/>
          <w:sz w:val="28"/>
          <w:szCs w:val="28"/>
        </w:rPr>
      </w:pP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 xml:space="preserve">Ich hoffe auf eine positive Antwort und verbleibe </w:t>
      </w: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</w:p>
    <w:p w:rsidR="00CE4F9B" w:rsidRDefault="00CE4F9B" w:rsidP="006A6C3D">
      <w:pPr>
        <w:pStyle w:val="KeinLeerraum"/>
        <w:rPr>
          <w:rFonts w:ascii="Arial" w:hAnsi="Arial" w:cs="Arial"/>
          <w:sz w:val="28"/>
          <w:szCs w:val="28"/>
        </w:rPr>
      </w:pPr>
    </w:p>
    <w:p w:rsidR="00CE4F9B" w:rsidRDefault="00CE4F9B" w:rsidP="006A6C3D">
      <w:pPr>
        <w:pStyle w:val="KeinLeerraum"/>
        <w:rPr>
          <w:rFonts w:ascii="Arial" w:hAnsi="Arial" w:cs="Arial"/>
          <w:sz w:val="28"/>
          <w:szCs w:val="28"/>
        </w:rPr>
      </w:pPr>
    </w:p>
    <w:p w:rsidR="006A6C3D" w:rsidRP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t xml:space="preserve">Mit freundlichen Grüßen </w:t>
      </w:r>
    </w:p>
    <w:p w:rsidR="006A6C3D" w:rsidRDefault="006A6C3D" w:rsidP="006A6C3D">
      <w:pPr>
        <w:pStyle w:val="KeinLeerraum"/>
        <w:rPr>
          <w:rFonts w:ascii="Arial" w:hAnsi="Arial" w:cs="Arial"/>
          <w:sz w:val="28"/>
          <w:szCs w:val="28"/>
        </w:rPr>
      </w:pPr>
      <w:r w:rsidRPr="006A6C3D">
        <w:rPr>
          <w:rFonts w:ascii="Arial" w:hAnsi="Arial" w:cs="Arial"/>
          <w:sz w:val="28"/>
          <w:szCs w:val="28"/>
        </w:rPr>
        <w:br w:type="page"/>
      </w:r>
    </w:p>
    <w:p w:rsidR="00840C70" w:rsidRDefault="00CF4BF5" w:rsidP="00A5092B">
      <w:pPr>
        <w:pStyle w:val="KeinLeerraum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Gewichtsprotokoll 2011 + 2012</w:t>
      </w:r>
    </w:p>
    <w:p w:rsidR="00CF4BF5" w:rsidRDefault="00CF4BF5" w:rsidP="00A5092B">
      <w:pPr>
        <w:pStyle w:val="KeinLeerraum"/>
        <w:rPr>
          <w:rFonts w:ascii="Arial" w:hAnsi="Arial" w:cs="Arial"/>
          <w:sz w:val="28"/>
          <w:szCs w:val="28"/>
        </w:rPr>
      </w:pPr>
    </w:p>
    <w:tbl>
      <w:tblPr>
        <w:tblW w:w="44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20"/>
        <w:gridCol w:w="1000"/>
        <w:gridCol w:w="1000"/>
      </w:tblGrid>
      <w:tr w:rsidR="00CF4BF5" w:rsidRPr="00CF4BF5" w:rsidTr="000363D5">
        <w:trPr>
          <w:trHeight w:val="28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 xml:space="preserve">Willi 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Gewicht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03.01.2011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12.01.2011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17.01.2011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23.01.2011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01.02.2011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11.02.2011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18.02.2011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26.02.2011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06.03.2011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24.03.2011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03.04.2011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18.04.2011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02.05.2011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Beginn des Multi-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24.05.2011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modalen Konzepts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28.05.2011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05.06.2011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12.06.2011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14.07.2011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18.07.2011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02.08.2011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13.08.2011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04.09.2011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11.09.2011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24.09.2011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06.10.2011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08.01.2012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27.01.2012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F4BF5" w:rsidRPr="009B43A9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28.02.2012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F4BF5" w:rsidRPr="009B43A9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de-DE"/>
              </w:rPr>
            </w:pP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15.04.2012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27.04.2012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01.05.2012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20.05.2012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01.06.2012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03.06.2012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13.06.2012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19.06.2012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25.06.2012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  <w:tr w:rsidR="00CF4BF5" w:rsidRPr="00CF4BF5" w:rsidTr="00ED2795">
        <w:trPr>
          <w:trHeight w:val="28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4BF5" w:rsidRPr="00CF4BF5" w:rsidRDefault="00CF4BF5" w:rsidP="00CF4BF5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01.07.2012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4BF5" w:rsidRPr="00CF4BF5" w:rsidRDefault="00CF4BF5" w:rsidP="00CF4BF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de-DE"/>
              </w:rPr>
            </w:pPr>
            <w:r w:rsidRPr="00CF4BF5">
              <w:rPr>
                <w:rFonts w:eastAsia="Times New Roman" w:cs="Calibri"/>
                <w:color w:val="000000"/>
                <w:lang w:eastAsia="de-DE"/>
              </w:rPr>
              <w:t> </w:t>
            </w:r>
          </w:p>
        </w:tc>
      </w:tr>
    </w:tbl>
    <w:p w:rsidR="00840C70" w:rsidRDefault="00840C70" w:rsidP="00A5092B">
      <w:pPr>
        <w:pStyle w:val="KeinLeerraum"/>
        <w:rPr>
          <w:rFonts w:ascii="Arial" w:hAnsi="Arial" w:cs="Arial"/>
          <w:sz w:val="28"/>
          <w:szCs w:val="28"/>
        </w:rPr>
      </w:pPr>
    </w:p>
    <w:p w:rsidR="00CF4BF5" w:rsidRDefault="00CF4BF5" w:rsidP="00CF4BF5">
      <w:pPr>
        <w:jc w:val="center"/>
        <w:rPr>
          <w:b/>
          <w:sz w:val="28"/>
          <w:szCs w:val="28"/>
          <w:u w:val="single"/>
        </w:rPr>
      </w:pPr>
      <w:r w:rsidRPr="00CF4BF5">
        <w:rPr>
          <w:b/>
          <w:sz w:val="28"/>
          <w:szCs w:val="28"/>
          <w:u w:val="single"/>
        </w:rPr>
        <w:lastRenderedPageBreak/>
        <w:t>Gewichtsprotokoll</w:t>
      </w:r>
      <w:r>
        <w:rPr>
          <w:b/>
          <w:sz w:val="28"/>
          <w:szCs w:val="28"/>
          <w:u w:val="single"/>
        </w:rPr>
        <w:t xml:space="preserve"> über 12 Jahre</w:t>
      </w:r>
    </w:p>
    <w:p w:rsidR="00CF4BF5" w:rsidRPr="00CF4BF5" w:rsidRDefault="00CF4BF5" w:rsidP="00CF4BF5">
      <w:pPr>
        <w:rPr>
          <w:b/>
          <w:sz w:val="28"/>
          <w:szCs w:val="28"/>
          <w:u w:val="single"/>
        </w:rPr>
      </w:pPr>
      <w:r w:rsidRPr="00CF4BF5">
        <w:rPr>
          <w:b/>
          <w:sz w:val="28"/>
          <w:szCs w:val="28"/>
          <w:u w:val="single"/>
        </w:rPr>
        <w:t xml:space="preserve">2000: Gewicht = </w:t>
      </w:r>
    </w:p>
    <w:p w:rsidR="00CF4BF5" w:rsidRPr="00CF4BF5" w:rsidRDefault="00CF4BF5" w:rsidP="00ED2795">
      <w:pPr>
        <w:rPr>
          <w:rFonts w:cstheme="minorHAnsi"/>
          <w:b/>
          <w:sz w:val="28"/>
          <w:szCs w:val="28"/>
          <w:u w:val="single"/>
        </w:rPr>
      </w:pPr>
      <w:r w:rsidRPr="00CF4BF5">
        <w:rPr>
          <w:b/>
          <w:sz w:val="28"/>
          <w:szCs w:val="28"/>
          <w:u w:val="single"/>
        </w:rPr>
        <w:t xml:space="preserve">2001: Gewicht = </w:t>
      </w:r>
    </w:p>
    <w:p w:rsidR="00CF4BF5" w:rsidRPr="00CF4BF5" w:rsidRDefault="00CF4BF5" w:rsidP="00CF4BF5">
      <w:pPr>
        <w:rPr>
          <w:b/>
          <w:sz w:val="28"/>
          <w:szCs w:val="28"/>
          <w:u w:val="single"/>
        </w:rPr>
      </w:pPr>
      <w:r w:rsidRPr="00CF4BF5">
        <w:rPr>
          <w:b/>
          <w:sz w:val="28"/>
          <w:szCs w:val="28"/>
          <w:u w:val="single"/>
        </w:rPr>
        <w:t>2006: Gewicht = 130 Kg</w:t>
      </w:r>
    </w:p>
    <w:p w:rsidR="00CF4BF5" w:rsidRPr="00CF4BF5" w:rsidRDefault="00CF4BF5" w:rsidP="00CF4BF5">
      <w:pPr>
        <w:rPr>
          <w:sz w:val="28"/>
          <w:szCs w:val="28"/>
        </w:rPr>
      </w:pPr>
      <w:r w:rsidRPr="00CF4BF5">
        <w:rPr>
          <w:sz w:val="28"/>
          <w:szCs w:val="28"/>
        </w:rPr>
        <w:t>In diesem Jahr habe ich aufgehört zu Rauchen.</w:t>
      </w:r>
    </w:p>
    <w:p w:rsidR="00CF4BF5" w:rsidRPr="00CF4BF5" w:rsidRDefault="00CF4BF5" w:rsidP="00CF4BF5">
      <w:pPr>
        <w:rPr>
          <w:b/>
          <w:sz w:val="28"/>
          <w:szCs w:val="28"/>
          <w:u w:val="single"/>
        </w:rPr>
      </w:pPr>
      <w:r w:rsidRPr="00CF4BF5">
        <w:rPr>
          <w:b/>
          <w:sz w:val="28"/>
          <w:szCs w:val="28"/>
          <w:u w:val="single"/>
        </w:rPr>
        <w:t>2007 : Gewicht = 150 Kg</w:t>
      </w:r>
    </w:p>
    <w:p w:rsidR="00CF4BF5" w:rsidRPr="00CF4BF5" w:rsidRDefault="00CF4BF5" w:rsidP="00CF4BF5">
      <w:pPr>
        <w:rPr>
          <w:sz w:val="28"/>
          <w:szCs w:val="28"/>
        </w:rPr>
      </w:pPr>
      <w:r w:rsidRPr="00CF4BF5">
        <w:rPr>
          <w:sz w:val="28"/>
          <w:szCs w:val="28"/>
        </w:rPr>
        <w:t>Rentenantrag gestellt wegen diversen Beschwerden.</w:t>
      </w:r>
    </w:p>
    <w:p w:rsidR="00CF4BF5" w:rsidRPr="00CF4BF5" w:rsidRDefault="00CF4BF5" w:rsidP="00CF4BF5">
      <w:pPr>
        <w:rPr>
          <w:b/>
          <w:sz w:val="28"/>
          <w:szCs w:val="28"/>
          <w:u w:val="single"/>
        </w:rPr>
      </w:pPr>
      <w:r w:rsidRPr="00CF4BF5">
        <w:rPr>
          <w:b/>
          <w:sz w:val="28"/>
          <w:szCs w:val="28"/>
          <w:u w:val="single"/>
        </w:rPr>
        <w:t>2008 : Gewicht = 160 Kg</w:t>
      </w:r>
    </w:p>
    <w:p w:rsidR="00CF4BF5" w:rsidRPr="00CF4BF5" w:rsidRDefault="00CF4BF5" w:rsidP="00CF4BF5">
      <w:pPr>
        <w:rPr>
          <w:sz w:val="28"/>
          <w:szCs w:val="28"/>
        </w:rPr>
      </w:pPr>
      <w:r w:rsidRPr="00CF4BF5">
        <w:rPr>
          <w:sz w:val="28"/>
          <w:szCs w:val="28"/>
        </w:rPr>
        <w:t xml:space="preserve">Stationäre Behandlung wegen einer </w:t>
      </w:r>
    </w:p>
    <w:p w:rsidR="00CF4BF5" w:rsidRPr="00CF4BF5" w:rsidRDefault="00CF4BF5" w:rsidP="00CF4BF5">
      <w:pPr>
        <w:rPr>
          <w:b/>
          <w:sz w:val="28"/>
          <w:szCs w:val="28"/>
          <w:u w:val="single"/>
        </w:rPr>
      </w:pPr>
      <w:r w:rsidRPr="00CF4BF5">
        <w:rPr>
          <w:b/>
          <w:sz w:val="28"/>
          <w:szCs w:val="28"/>
          <w:u w:val="single"/>
        </w:rPr>
        <w:t>2009 : Gewicht = 162 Kg</w:t>
      </w:r>
    </w:p>
    <w:p w:rsidR="00ED2795" w:rsidRDefault="00CF4BF5" w:rsidP="00CF4BF5">
      <w:pPr>
        <w:rPr>
          <w:sz w:val="28"/>
          <w:szCs w:val="28"/>
        </w:rPr>
      </w:pPr>
      <w:r w:rsidRPr="00CF4BF5">
        <w:rPr>
          <w:sz w:val="28"/>
          <w:szCs w:val="28"/>
        </w:rPr>
        <w:t xml:space="preserve">Stationäre Behandlung in der </w:t>
      </w:r>
    </w:p>
    <w:p w:rsidR="00CF4BF5" w:rsidRDefault="00CF4BF5" w:rsidP="00CF4BF5">
      <w:pPr>
        <w:rPr>
          <w:b/>
          <w:sz w:val="28"/>
          <w:szCs w:val="28"/>
          <w:u w:val="single"/>
        </w:rPr>
      </w:pPr>
      <w:r w:rsidRPr="00CF4BF5">
        <w:rPr>
          <w:b/>
          <w:sz w:val="28"/>
          <w:szCs w:val="28"/>
          <w:u w:val="single"/>
        </w:rPr>
        <w:t>2010 : Gewicht = 173 Kg</w:t>
      </w:r>
    </w:p>
    <w:p w:rsidR="00CF4BF5" w:rsidRPr="00CF4BF5" w:rsidRDefault="00CF4BF5" w:rsidP="00CF4BF5">
      <w:pPr>
        <w:rPr>
          <w:b/>
          <w:sz w:val="28"/>
          <w:szCs w:val="28"/>
          <w:u w:val="single"/>
        </w:rPr>
      </w:pPr>
      <w:r w:rsidRPr="00CF4BF5">
        <w:rPr>
          <w:b/>
          <w:sz w:val="28"/>
          <w:szCs w:val="28"/>
          <w:u w:val="single"/>
        </w:rPr>
        <w:t>2011</w:t>
      </w:r>
      <w:r>
        <w:rPr>
          <w:b/>
          <w:sz w:val="28"/>
          <w:szCs w:val="28"/>
          <w:u w:val="single"/>
        </w:rPr>
        <w:t xml:space="preserve"> :</w:t>
      </w:r>
      <w:r w:rsidRPr="00CF4BF5">
        <w:rPr>
          <w:b/>
          <w:sz w:val="28"/>
          <w:szCs w:val="28"/>
          <w:u w:val="single"/>
        </w:rPr>
        <w:t xml:space="preserve"> Gewicht = 17</w:t>
      </w:r>
      <w:r w:rsidR="00756102">
        <w:rPr>
          <w:b/>
          <w:sz w:val="28"/>
          <w:szCs w:val="28"/>
          <w:u w:val="single"/>
        </w:rPr>
        <w:t>8</w:t>
      </w:r>
      <w:r w:rsidRPr="00CF4BF5">
        <w:rPr>
          <w:b/>
          <w:sz w:val="28"/>
          <w:szCs w:val="28"/>
          <w:u w:val="single"/>
        </w:rPr>
        <w:t xml:space="preserve"> Kg</w:t>
      </w:r>
    </w:p>
    <w:p w:rsidR="00CF4BF5" w:rsidRDefault="00CF4BF5" w:rsidP="00CF4BF5">
      <w:pPr>
        <w:rPr>
          <w:sz w:val="28"/>
          <w:szCs w:val="28"/>
        </w:rPr>
      </w:pPr>
      <w:r w:rsidRPr="00CF4BF5">
        <w:rPr>
          <w:sz w:val="28"/>
          <w:szCs w:val="28"/>
        </w:rPr>
        <w:t>Durchführung des Multimodalen Konzeptes erfolgte in den Monaten Mai – Oktober 2011</w:t>
      </w:r>
    </w:p>
    <w:p w:rsidR="00DF4914" w:rsidRPr="00DF4914" w:rsidRDefault="00DF4914" w:rsidP="00DF4914">
      <w:pPr>
        <w:jc w:val="center"/>
        <w:rPr>
          <w:b/>
          <w:sz w:val="28"/>
          <w:szCs w:val="28"/>
          <w:u w:val="single"/>
        </w:rPr>
      </w:pPr>
      <w:r w:rsidRPr="00DF4914">
        <w:rPr>
          <w:b/>
          <w:sz w:val="28"/>
          <w:szCs w:val="28"/>
          <w:u w:val="single"/>
        </w:rPr>
        <w:t>Medikation</w:t>
      </w:r>
    </w:p>
    <w:tbl>
      <w:tblPr>
        <w:tblW w:w="10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780"/>
        <w:gridCol w:w="2280"/>
        <w:gridCol w:w="1600"/>
        <w:gridCol w:w="480"/>
        <w:gridCol w:w="480"/>
        <w:gridCol w:w="480"/>
        <w:gridCol w:w="1600"/>
      </w:tblGrid>
      <w:tr w:rsidR="00340D0D" w:rsidRPr="00340D0D" w:rsidTr="00340D0D">
        <w:trPr>
          <w:trHeight w:val="30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Medikament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18"/>
                <w:szCs w:val="18"/>
                <w:lang w:eastAsia="de-DE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Indikation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Arzt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340D0D">
        <w:trPr>
          <w:trHeight w:val="375"/>
        </w:trPr>
        <w:tc>
          <w:tcPr>
            <w:tcW w:w="78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8"/>
                <w:szCs w:val="28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de-DE"/>
              </w:rPr>
              <w:t>Mo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de-DE"/>
              </w:rPr>
              <w:t>Mi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de-DE"/>
              </w:rPr>
              <w:t>Ab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756102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24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28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24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F214D">
            <w:pPr>
              <w:spacing w:after="0" w:line="240" w:lineRule="auto"/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16"/>
                <w:szCs w:val="16"/>
                <w:lang w:eastAsia="de-DE"/>
              </w:rPr>
              <w:t>+ Korrektur</w:t>
            </w: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34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  <w:tr w:rsidR="00340D0D" w:rsidRPr="00340D0D" w:rsidTr="00ED2795">
        <w:trPr>
          <w:trHeight w:val="323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 w:rsidRPr="00340D0D"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0D0D" w:rsidRPr="00340D0D" w:rsidRDefault="00340D0D" w:rsidP="00340D0D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</w:p>
        </w:tc>
      </w:tr>
    </w:tbl>
    <w:p w:rsidR="00340D0D" w:rsidRDefault="00340D0D" w:rsidP="00CF4BF5">
      <w:pPr>
        <w:rPr>
          <w:sz w:val="28"/>
          <w:szCs w:val="28"/>
        </w:rPr>
      </w:pPr>
    </w:p>
    <w:p w:rsidR="005710B6" w:rsidRDefault="005710B6" w:rsidP="009B43A9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</w:p>
    <w:p w:rsidR="005710B6" w:rsidRDefault="005710B6" w:rsidP="009B43A9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</w:p>
    <w:p w:rsidR="009B43A9" w:rsidRDefault="009B43A9" w:rsidP="009B43A9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Nachfolgend einige Dinge, die ich nicht mehr machen kann:</w:t>
      </w:r>
      <w:r w:rsidR="000363D5">
        <w:rPr>
          <w:rFonts w:ascii="Arial" w:hAnsi="Arial" w:cs="Arial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B43A9" w:rsidRDefault="009B43A9" w:rsidP="009B43A9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</w:p>
    <w:p w:rsidR="009B43A9" w:rsidRDefault="009B43A9" w:rsidP="009B43A9">
      <w:pPr>
        <w:pStyle w:val="KeinLeerraum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Schuhe </w:t>
      </w:r>
      <w:r w:rsidR="004D10B0">
        <w:rPr>
          <w:rFonts w:ascii="Arial" w:hAnsi="Arial" w:cs="Arial"/>
          <w:sz w:val="28"/>
          <w:szCs w:val="28"/>
        </w:rPr>
        <w:t>und Socken a</w:t>
      </w:r>
      <w:r>
        <w:rPr>
          <w:rFonts w:ascii="Arial" w:hAnsi="Arial" w:cs="Arial"/>
          <w:sz w:val="28"/>
          <w:szCs w:val="28"/>
        </w:rPr>
        <w:t>nziehen</w:t>
      </w:r>
    </w:p>
    <w:p w:rsidR="009B43A9" w:rsidRDefault="004D10B0" w:rsidP="009B43A9">
      <w:pPr>
        <w:pStyle w:val="KeinLeerraum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Fußpflege und Nagelschneiden</w:t>
      </w:r>
    </w:p>
    <w:p w:rsidR="009B43A9" w:rsidRDefault="009B43A9" w:rsidP="009B43A9">
      <w:pPr>
        <w:pStyle w:val="KeinLeerraum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Mit den Enkelkindern ins Schwimmbad gehen</w:t>
      </w:r>
      <w:r w:rsidR="004D10B0">
        <w:rPr>
          <w:rFonts w:ascii="Arial" w:hAnsi="Arial" w:cs="Arial"/>
          <w:sz w:val="28"/>
          <w:szCs w:val="28"/>
        </w:rPr>
        <w:t xml:space="preserve"> (sie schämen sich mit mir)</w:t>
      </w:r>
    </w:p>
    <w:p w:rsidR="009B43A9" w:rsidRDefault="009B43A9" w:rsidP="009B43A9">
      <w:pPr>
        <w:pStyle w:val="KeinLeerraum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vielen Autos passen die Sicherheitsgurte nicht</w:t>
      </w:r>
    </w:p>
    <w:p w:rsidR="009B43A9" w:rsidRDefault="009B43A9" w:rsidP="009B43A9">
      <w:pPr>
        <w:pStyle w:val="KeinLeerraum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Viele öffen</w:t>
      </w:r>
      <w:r w:rsidR="009625B3">
        <w:rPr>
          <w:rFonts w:ascii="Arial" w:hAnsi="Arial" w:cs="Arial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>liche Toiletten sind zu eng für mich</w:t>
      </w:r>
    </w:p>
    <w:p w:rsidR="009B43A9" w:rsidRDefault="009B43A9" w:rsidP="009B43A9">
      <w:pPr>
        <w:pStyle w:val="KeinLeerraum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Teilnahme an kulturellen Veranstaltungen, da die Stühle nicht für mich geeignet sind</w:t>
      </w:r>
    </w:p>
    <w:p w:rsidR="009B43A9" w:rsidRDefault="004D10B0" w:rsidP="009B43A9">
      <w:pPr>
        <w:pStyle w:val="KeinLeerraum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Heruntergefallenes aufheben</w:t>
      </w:r>
    </w:p>
    <w:p w:rsidR="009B43A9" w:rsidRDefault="009B43A9" w:rsidP="009B43A9">
      <w:pPr>
        <w:pStyle w:val="KeinLeerraum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einer Badewanne liegen, da ich nicht hinein passe</w:t>
      </w:r>
    </w:p>
    <w:p w:rsidR="009B43A9" w:rsidRDefault="009B43A9" w:rsidP="009B43A9">
      <w:pPr>
        <w:pStyle w:val="KeinLeerraum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Körperpflege wird immer schwieriger, da ich nicht überall an meinen Körper hinreiche</w:t>
      </w:r>
    </w:p>
    <w:p w:rsidR="004D10B0" w:rsidRDefault="004D10B0" w:rsidP="004D10B0">
      <w:pPr>
        <w:pStyle w:val="KeinLeerraum"/>
        <w:ind w:left="360"/>
        <w:rPr>
          <w:rFonts w:ascii="Arial" w:hAnsi="Arial" w:cs="Arial"/>
          <w:sz w:val="28"/>
          <w:szCs w:val="28"/>
        </w:rPr>
      </w:pPr>
    </w:p>
    <w:p w:rsidR="009B43A9" w:rsidRPr="009B43A9" w:rsidRDefault="009B43A9" w:rsidP="009B43A9">
      <w:pPr>
        <w:pStyle w:val="KeinLeerraum"/>
        <w:rPr>
          <w:rFonts w:ascii="Arial" w:hAnsi="Arial" w:cs="Arial"/>
          <w:sz w:val="28"/>
          <w:szCs w:val="28"/>
          <w:u w:val="single"/>
        </w:rPr>
      </w:pPr>
      <w:r w:rsidRPr="009B43A9">
        <w:rPr>
          <w:rFonts w:ascii="Arial" w:hAnsi="Arial" w:cs="Arial"/>
          <w:sz w:val="28"/>
          <w:szCs w:val="28"/>
          <w:u w:val="single"/>
        </w:rPr>
        <w:t>Dies sind nur einige Beispiele, ich könnte noch viele au</w:t>
      </w:r>
      <w:r w:rsidR="004D70C5">
        <w:rPr>
          <w:rFonts w:ascii="Arial" w:hAnsi="Arial" w:cs="Arial"/>
          <w:sz w:val="28"/>
          <w:szCs w:val="28"/>
          <w:u w:val="single"/>
        </w:rPr>
        <w:t>f</w:t>
      </w:r>
      <w:r w:rsidRPr="009B43A9">
        <w:rPr>
          <w:rFonts w:ascii="Arial" w:hAnsi="Arial" w:cs="Arial"/>
          <w:sz w:val="28"/>
          <w:szCs w:val="28"/>
          <w:u w:val="single"/>
        </w:rPr>
        <w:t xml:space="preserve">zählen. </w:t>
      </w:r>
    </w:p>
    <w:p w:rsidR="009B43A9" w:rsidRPr="009B43A9" w:rsidRDefault="009B43A9" w:rsidP="009B43A9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</w:p>
    <w:p w:rsidR="009B43A9" w:rsidRDefault="009B43A9" w:rsidP="009B43A9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</w:p>
    <w:p w:rsidR="009B43A9" w:rsidRDefault="009B43A9" w:rsidP="009B43A9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  <w:r w:rsidRPr="00CE4F9B">
        <w:rPr>
          <w:rFonts w:ascii="Arial" w:hAnsi="Arial" w:cs="Arial"/>
          <w:b/>
          <w:sz w:val="28"/>
          <w:szCs w:val="28"/>
          <w:u w:val="single"/>
        </w:rPr>
        <w:t>Anlagen:</w:t>
      </w:r>
    </w:p>
    <w:p w:rsidR="009B43A9" w:rsidRDefault="009B43A9" w:rsidP="009B43A9">
      <w:pPr>
        <w:pStyle w:val="KeinLeerraum"/>
        <w:rPr>
          <w:rFonts w:ascii="Arial" w:hAnsi="Arial" w:cs="Arial"/>
          <w:b/>
          <w:sz w:val="28"/>
          <w:szCs w:val="28"/>
          <w:u w:val="single"/>
        </w:rPr>
      </w:pPr>
    </w:p>
    <w:p w:rsidR="009B43A9" w:rsidRDefault="009B43A9" w:rsidP="009B43A9">
      <w:pPr>
        <w:pStyle w:val="KeinLeerraum"/>
        <w:ind w:left="360"/>
        <w:rPr>
          <w:rFonts w:ascii="Arial" w:hAnsi="Arial" w:cs="Arial"/>
          <w:sz w:val="28"/>
          <w:szCs w:val="28"/>
        </w:rPr>
      </w:pPr>
    </w:p>
    <w:p w:rsidR="00CF4BF5" w:rsidRPr="00B1010F" w:rsidRDefault="00CF4BF5" w:rsidP="00CF4BF5">
      <w:pPr>
        <w:rPr>
          <w:sz w:val="32"/>
          <w:szCs w:val="32"/>
        </w:rPr>
      </w:pPr>
    </w:p>
    <w:p w:rsidR="00CF4BF5" w:rsidRDefault="005E425B" w:rsidP="002B6A4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T</w:t>
      </w:r>
      <w:r w:rsidR="002B6A4F" w:rsidRPr="002B6A4F">
        <w:rPr>
          <w:b/>
          <w:sz w:val="32"/>
          <w:szCs w:val="32"/>
          <w:u w:val="single"/>
        </w:rPr>
        <w:t>eilnahme-Bescheinigung</w:t>
      </w:r>
    </w:p>
    <w:p w:rsidR="002B6A4F" w:rsidRDefault="002B6A4F" w:rsidP="002B6A4F">
      <w:pPr>
        <w:jc w:val="center"/>
        <w:rPr>
          <w:b/>
          <w:sz w:val="32"/>
          <w:szCs w:val="32"/>
          <w:u w:val="single"/>
        </w:rPr>
      </w:pPr>
    </w:p>
    <w:p w:rsidR="002B6A4F" w:rsidRDefault="002B6A4F" w:rsidP="002B6A4F">
      <w:pPr>
        <w:rPr>
          <w:sz w:val="32"/>
          <w:szCs w:val="32"/>
        </w:rPr>
      </w:pPr>
      <w:r w:rsidRPr="002B6A4F">
        <w:rPr>
          <w:sz w:val="32"/>
          <w:szCs w:val="32"/>
        </w:rPr>
        <w:t xml:space="preserve">Hiermit </w:t>
      </w:r>
      <w:r>
        <w:rPr>
          <w:sz w:val="32"/>
          <w:szCs w:val="32"/>
        </w:rPr>
        <w:t>b</w:t>
      </w:r>
      <w:r w:rsidRPr="002B6A4F">
        <w:rPr>
          <w:sz w:val="32"/>
          <w:szCs w:val="32"/>
        </w:rPr>
        <w:t xml:space="preserve">estätige ich, </w:t>
      </w:r>
      <w:r w:rsidR="00ED2795">
        <w:rPr>
          <w:sz w:val="32"/>
          <w:szCs w:val="32"/>
        </w:rPr>
        <w:t>______________________</w:t>
      </w:r>
      <w:r>
        <w:rPr>
          <w:sz w:val="32"/>
          <w:szCs w:val="32"/>
        </w:rPr>
        <w:t xml:space="preserve">, dass ich mit Herrn </w:t>
      </w:r>
      <w:r w:rsidR="00ED2795">
        <w:rPr>
          <w:sz w:val="32"/>
          <w:szCs w:val="32"/>
        </w:rPr>
        <w:t>__________</w:t>
      </w:r>
      <w:r>
        <w:rPr>
          <w:sz w:val="32"/>
          <w:szCs w:val="32"/>
        </w:rPr>
        <w:t xml:space="preserve"> seit ca. Mai 2011 bis zum heutigen Tag, etwa 2x wöchentlich eine Wegstrecke von 3 – 4 Km stramm gehe. </w:t>
      </w:r>
    </w:p>
    <w:p w:rsidR="00756102" w:rsidRDefault="00756102" w:rsidP="002B6A4F">
      <w:pPr>
        <w:rPr>
          <w:sz w:val="32"/>
          <w:szCs w:val="32"/>
        </w:rPr>
      </w:pPr>
      <w:r>
        <w:rPr>
          <w:sz w:val="32"/>
          <w:szCs w:val="32"/>
        </w:rPr>
        <w:t>Des Weiteren besuchen wir etwa 2 – 3 x monatlich das Zentralbad in Gelsenkirchen und schwimmen dort ca. 30-45 Min. unsere Bahnen.</w:t>
      </w:r>
    </w:p>
    <w:p w:rsidR="002B6A4F" w:rsidRDefault="002B6A4F" w:rsidP="002B6A4F">
      <w:pPr>
        <w:rPr>
          <w:sz w:val="32"/>
          <w:szCs w:val="32"/>
        </w:rPr>
      </w:pPr>
      <w:r>
        <w:rPr>
          <w:sz w:val="32"/>
          <w:szCs w:val="32"/>
        </w:rPr>
        <w:t>Ausnahmen sind extremes Wetter oder gesundheitliche Probleme.</w:t>
      </w:r>
    </w:p>
    <w:p w:rsidR="00A52782" w:rsidRDefault="00A52782" w:rsidP="002B6A4F">
      <w:pPr>
        <w:rPr>
          <w:sz w:val="32"/>
          <w:szCs w:val="32"/>
        </w:rPr>
      </w:pPr>
    </w:p>
    <w:p w:rsidR="00A52782" w:rsidRPr="00A52782" w:rsidRDefault="00A52782" w:rsidP="00A52782">
      <w:pPr>
        <w:pBdr>
          <w:bottom w:val="single" w:sz="12" w:space="1" w:color="auto"/>
        </w:pBdr>
        <w:tabs>
          <w:tab w:val="right" w:pos="9406"/>
        </w:tabs>
        <w:rPr>
          <w:sz w:val="32"/>
          <w:szCs w:val="32"/>
        </w:rPr>
      </w:pPr>
      <w:r>
        <w:rPr>
          <w:sz w:val="32"/>
          <w:szCs w:val="32"/>
        </w:rPr>
        <w:t>Gelsenkirchen, 05.07.2012</w:t>
      </w:r>
      <w:r>
        <w:rPr>
          <w:sz w:val="32"/>
          <w:szCs w:val="32"/>
        </w:rPr>
        <w:tab/>
      </w:r>
    </w:p>
    <w:sectPr w:rsidR="00A52782" w:rsidRPr="00A52782" w:rsidSect="00E273A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1701" w:left="1366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285" w:rsidRDefault="00722285" w:rsidP="00B963EF">
      <w:pPr>
        <w:spacing w:after="0" w:line="240" w:lineRule="auto"/>
      </w:pPr>
      <w:r>
        <w:separator/>
      </w:r>
    </w:p>
  </w:endnote>
  <w:endnote w:type="continuationSeparator" w:id="0">
    <w:p w:rsidR="00722285" w:rsidRDefault="00722285" w:rsidP="00B96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EA6DF1C-DE96-442D-B787-FA0DCF1D30D8}"/>
    <w:embedBold r:id="rId2" w:fontKey="{C9ADF1C5-61C1-4F7B-AB04-854CE9EABF1E}"/>
    <w:embedItalic r:id="rId3" w:fontKey="{CEC56E2F-722D-499E-9F35-C00D439547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0486DDE-DF34-4021-A106-CC899184E7E7}"/>
  </w:font>
  <w:font w:name="Humanst521 Lt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Bold r:id="rId5" w:fontKey="{F4E75516-1719-4D1E-8659-FBF4411AA9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00DC5E6-ECD5-4568-ACFF-BE51F79650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5078287"/>
      <w:docPartObj>
        <w:docPartGallery w:val="Page Numbers (Bottom of Page)"/>
        <w:docPartUnique/>
      </w:docPartObj>
    </w:sdtPr>
    <w:sdtEndPr/>
    <w:sdtContent>
      <w:p w:rsidR="00DF4914" w:rsidRDefault="00DF4914">
        <w:pPr>
          <w:pStyle w:val="Fuzeile"/>
          <w:jc w:val="center"/>
        </w:pPr>
        <w:r>
          <w:rPr>
            <w:noProof/>
            <w:lang w:eastAsia="de-DE"/>
          </w:rPr>
          <mc:AlternateContent>
            <mc:Choice Requires="wps">
              <w:drawing>
                <wp:inline distT="0" distB="0" distL="0" distR="0" wp14:anchorId="762F8401" wp14:editId="17E81A1E">
                  <wp:extent cx="5467350" cy="45085"/>
                  <wp:effectExtent l="9525" t="9525" r="0" b="2540"/>
                  <wp:docPr id="4" name="AutoForm 1" descr="Horizontal he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 1" o:spid="_x0000_s1026" type="#_x0000_t110" alt="Beschreibung: Horizontal hel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DF4914" w:rsidRDefault="00DF4914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040534">
          <w:rPr>
            <w:noProof/>
          </w:rPr>
          <w:t>7</w:t>
        </w:r>
        <w:r>
          <w:fldChar w:fldCharType="end"/>
        </w:r>
      </w:p>
    </w:sdtContent>
  </w:sdt>
  <w:p w:rsidR="00DF4914" w:rsidRDefault="00DF4914" w:rsidP="00DF277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005650"/>
      <w:docPartObj>
        <w:docPartGallery w:val="Page Numbers (Bottom of Page)"/>
        <w:docPartUnique/>
      </w:docPartObj>
    </w:sdtPr>
    <w:sdtEndPr/>
    <w:sdtContent>
      <w:p w:rsidR="00DF4914" w:rsidRDefault="00DF4914">
        <w:pPr>
          <w:pStyle w:val="Fuzeile"/>
          <w:jc w:val="center"/>
        </w:pPr>
        <w:r>
          <w:rPr>
            <w:noProof/>
            <w:lang w:eastAsia="de-DE"/>
          </w:rPr>
          <mc:AlternateContent>
            <mc:Choice Requires="wps">
              <w:drawing>
                <wp:inline distT="0" distB="0" distL="0" distR="0" wp14:anchorId="26884F2D" wp14:editId="56523262">
                  <wp:extent cx="5467350" cy="45085"/>
                  <wp:effectExtent l="9525" t="9525" r="0" b="2540"/>
                  <wp:docPr id="648" name="AutoForm 1" descr="Horizontal he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 1" o:spid="_x0000_s1026" type="#_x0000_t110" alt="Beschreibung: Horizontal hel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DF4914" w:rsidRDefault="00DF4914">
        <w:pPr>
          <w:pStyle w:val="Fuzeil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040534">
          <w:rPr>
            <w:noProof/>
          </w:rPr>
          <w:t>1</w:t>
        </w:r>
        <w:r>
          <w:fldChar w:fldCharType="end"/>
        </w:r>
      </w:p>
    </w:sdtContent>
  </w:sdt>
  <w:p w:rsidR="00DF4914" w:rsidRPr="00C67046" w:rsidRDefault="00DF4914">
    <w:pPr>
      <w:pStyle w:val="Fuzeile"/>
      <w:rPr>
        <w:sz w:val="4"/>
        <w:szCs w:val="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285" w:rsidRDefault="00722285" w:rsidP="00B963EF">
      <w:pPr>
        <w:spacing w:after="0" w:line="240" w:lineRule="auto"/>
      </w:pPr>
      <w:r>
        <w:separator/>
      </w:r>
    </w:p>
  </w:footnote>
  <w:footnote w:type="continuationSeparator" w:id="0">
    <w:p w:rsidR="00722285" w:rsidRDefault="00722285" w:rsidP="00B96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Ind w:w="3303" w:type="dxa"/>
      <w:tblLook w:val="04A0" w:firstRow="1" w:lastRow="0" w:firstColumn="1" w:lastColumn="0" w:noHBand="0" w:noVBand="1"/>
    </w:tblPr>
    <w:tblGrid>
      <w:gridCol w:w="2693"/>
      <w:gridCol w:w="2710"/>
    </w:tblGrid>
    <w:tr w:rsidR="00DF4914" w:rsidRPr="006F0379" w:rsidTr="006F0379">
      <w:trPr>
        <w:jc w:val="right"/>
      </w:trPr>
      <w:tc>
        <w:tcPr>
          <w:tcW w:w="2693" w:type="dxa"/>
          <w:tcBorders>
            <w:right w:val="single" w:sz="4" w:space="0" w:color="auto"/>
          </w:tcBorders>
        </w:tcPr>
        <w:p w:rsidR="00DF4914" w:rsidRPr="006F0379" w:rsidRDefault="00DF4914" w:rsidP="006F0379">
          <w:pPr>
            <w:pStyle w:val="Kopfzeile"/>
            <w:ind w:right="113"/>
            <w:jc w:val="right"/>
            <w:rPr>
              <w:rFonts w:ascii="Humanst521 Lt BT" w:hAnsi="Humanst521 Lt BT"/>
              <w:b/>
            </w:rPr>
          </w:pPr>
        </w:p>
      </w:tc>
      <w:tc>
        <w:tcPr>
          <w:tcW w:w="2710" w:type="dxa"/>
          <w:tcBorders>
            <w:left w:val="single" w:sz="4" w:space="0" w:color="auto"/>
          </w:tcBorders>
        </w:tcPr>
        <w:p w:rsidR="00DF4914" w:rsidRPr="006F0379" w:rsidRDefault="00DF4914" w:rsidP="006F0379">
          <w:pPr>
            <w:pStyle w:val="Kopfzeile"/>
            <w:ind w:left="57"/>
            <w:rPr>
              <w:rFonts w:ascii="Humanst521 Lt BT" w:hAnsi="Humanst521 Lt BT"/>
              <w:i/>
            </w:rPr>
          </w:pPr>
        </w:p>
      </w:tc>
    </w:tr>
    <w:tr w:rsidR="00DF4914" w:rsidRPr="006F0379" w:rsidTr="006F0379">
      <w:trPr>
        <w:jc w:val="right"/>
      </w:trPr>
      <w:tc>
        <w:tcPr>
          <w:tcW w:w="2693" w:type="dxa"/>
          <w:tcBorders>
            <w:right w:val="single" w:sz="4" w:space="0" w:color="auto"/>
          </w:tcBorders>
        </w:tcPr>
        <w:p w:rsidR="00DF4914" w:rsidRPr="006F0379" w:rsidRDefault="00DF4914" w:rsidP="006F0379">
          <w:pPr>
            <w:pStyle w:val="Kopfzeile"/>
            <w:ind w:right="113"/>
            <w:jc w:val="right"/>
            <w:rPr>
              <w:rFonts w:ascii="Humanst521 Lt BT" w:hAnsi="Humanst521 Lt BT"/>
              <w:b/>
            </w:rPr>
          </w:pPr>
        </w:p>
      </w:tc>
      <w:tc>
        <w:tcPr>
          <w:tcW w:w="2710" w:type="dxa"/>
          <w:tcBorders>
            <w:left w:val="single" w:sz="4" w:space="0" w:color="auto"/>
          </w:tcBorders>
        </w:tcPr>
        <w:p w:rsidR="00DF4914" w:rsidRPr="006F0379" w:rsidRDefault="00DF4914" w:rsidP="006F0379">
          <w:pPr>
            <w:pStyle w:val="Kopfzeile"/>
            <w:ind w:left="57"/>
            <w:rPr>
              <w:rFonts w:ascii="Humanst521 Lt BT" w:hAnsi="Humanst521 Lt BT"/>
              <w:i/>
            </w:rPr>
          </w:pPr>
        </w:p>
      </w:tc>
    </w:tr>
    <w:tr w:rsidR="00DF4914" w:rsidRPr="006F0379" w:rsidTr="006F0379">
      <w:trPr>
        <w:jc w:val="right"/>
      </w:trPr>
      <w:tc>
        <w:tcPr>
          <w:tcW w:w="2693" w:type="dxa"/>
          <w:tcBorders>
            <w:right w:val="single" w:sz="4" w:space="0" w:color="auto"/>
          </w:tcBorders>
        </w:tcPr>
        <w:p w:rsidR="00DF4914" w:rsidRPr="006F0379" w:rsidRDefault="00DF4914" w:rsidP="006F0379">
          <w:pPr>
            <w:pStyle w:val="Kopfzeile"/>
            <w:ind w:right="113"/>
            <w:jc w:val="right"/>
            <w:rPr>
              <w:rFonts w:ascii="Humanst521 Lt BT" w:hAnsi="Humanst521 Lt BT"/>
              <w:b/>
            </w:rPr>
          </w:pPr>
        </w:p>
      </w:tc>
      <w:tc>
        <w:tcPr>
          <w:tcW w:w="2710" w:type="dxa"/>
          <w:tcBorders>
            <w:left w:val="single" w:sz="4" w:space="0" w:color="auto"/>
          </w:tcBorders>
        </w:tcPr>
        <w:p w:rsidR="00DF4914" w:rsidRPr="006F0379" w:rsidRDefault="00DF4914" w:rsidP="006F0379">
          <w:pPr>
            <w:pStyle w:val="Kopfzeile"/>
            <w:ind w:left="57"/>
            <w:rPr>
              <w:rFonts w:ascii="Humanst521 Lt BT" w:hAnsi="Humanst521 Lt BT"/>
              <w:i/>
            </w:rPr>
          </w:pPr>
        </w:p>
      </w:tc>
    </w:tr>
    <w:tr w:rsidR="00DF4914" w:rsidRPr="006F0379" w:rsidTr="006F0379">
      <w:trPr>
        <w:jc w:val="right"/>
      </w:trPr>
      <w:tc>
        <w:tcPr>
          <w:tcW w:w="2693" w:type="dxa"/>
          <w:tcBorders>
            <w:right w:val="single" w:sz="4" w:space="0" w:color="auto"/>
          </w:tcBorders>
        </w:tcPr>
        <w:p w:rsidR="00DF4914" w:rsidRPr="006F0379" w:rsidRDefault="00DF4914" w:rsidP="006F0379">
          <w:pPr>
            <w:pStyle w:val="Kopfzeile"/>
            <w:ind w:right="113"/>
            <w:jc w:val="right"/>
            <w:rPr>
              <w:rFonts w:ascii="Humanst521 Lt BT" w:hAnsi="Humanst521 Lt BT"/>
              <w:b/>
            </w:rPr>
          </w:pPr>
        </w:p>
      </w:tc>
      <w:tc>
        <w:tcPr>
          <w:tcW w:w="2710" w:type="dxa"/>
          <w:tcBorders>
            <w:left w:val="single" w:sz="4" w:space="0" w:color="auto"/>
          </w:tcBorders>
        </w:tcPr>
        <w:p w:rsidR="00DF4914" w:rsidRPr="006F0379" w:rsidRDefault="00DF4914" w:rsidP="006F0379">
          <w:pPr>
            <w:pStyle w:val="Kopfzeile"/>
            <w:ind w:left="57"/>
            <w:rPr>
              <w:rFonts w:ascii="Humanst521 Lt BT" w:hAnsi="Humanst521 Lt BT"/>
              <w:i/>
            </w:rPr>
          </w:pPr>
        </w:p>
      </w:tc>
    </w:tr>
  </w:tbl>
  <w:p w:rsidR="00DF4914" w:rsidRDefault="00DF4914" w:rsidP="00B963E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34" w:rsidRDefault="00040534">
    <w:pPr>
      <w:pStyle w:val="Kopfzeile"/>
    </w:pPr>
    <w:r>
      <w:t>Kopfzeile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abstractNum w:abstractNumId="0">
    <w:nsid w:val="0A1F6EE5"/>
    <w:multiLevelType w:val="hybridMultilevel"/>
    <w:tmpl w:val="1BD64440"/>
    <w:lvl w:ilvl="0" w:tplc="04070001">
      <w:start w:val="1"/>
      <w:numFmt w:val="bullet"/>
      <w:lvlText w:val=""/>
      <w:lvlJc w:val="left"/>
      <w:pPr>
        <w:ind w:left="9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11" w:hanging="360"/>
      </w:pPr>
      <w:rPr>
        <w:rFonts w:ascii="Wingdings" w:hAnsi="Wingdings" w:hint="default"/>
      </w:rPr>
    </w:lvl>
  </w:abstractNum>
  <w:abstractNum w:abstractNumId="1">
    <w:nsid w:val="0AAD4589"/>
    <w:multiLevelType w:val="hybridMultilevel"/>
    <w:tmpl w:val="ACA0FA6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3503A2"/>
    <w:multiLevelType w:val="hybridMultilevel"/>
    <w:tmpl w:val="400EB8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207C2"/>
    <w:multiLevelType w:val="hybridMultilevel"/>
    <w:tmpl w:val="BC7A26CE"/>
    <w:lvl w:ilvl="0" w:tplc="0407000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33F60"/>
    <w:multiLevelType w:val="hybridMultilevel"/>
    <w:tmpl w:val="1B666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E211D"/>
    <w:multiLevelType w:val="hybridMultilevel"/>
    <w:tmpl w:val="F82AEC1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3FF388D"/>
    <w:multiLevelType w:val="hybridMultilevel"/>
    <w:tmpl w:val="67664A98"/>
    <w:lvl w:ilvl="0" w:tplc="F9340A16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color w:val="80808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A33A5"/>
    <w:multiLevelType w:val="hybridMultilevel"/>
    <w:tmpl w:val="F98E5A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92A2E"/>
    <w:multiLevelType w:val="hybridMultilevel"/>
    <w:tmpl w:val="DD5E19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117F0"/>
    <w:multiLevelType w:val="hybridMultilevel"/>
    <w:tmpl w:val="77FC870E"/>
    <w:lvl w:ilvl="0" w:tplc="027EEB0A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0C374E"/>
    <w:multiLevelType w:val="hybridMultilevel"/>
    <w:tmpl w:val="C944DFC4"/>
    <w:lvl w:ilvl="0" w:tplc="FBAC9666">
      <w:start w:val="16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617051"/>
    <w:multiLevelType w:val="hybridMultilevel"/>
    <w:tmpl w:val="24AC5E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8D74E7"/>
    <w:multiLevelType w:val="hybridMultilevel"/>
    <w:tmpl w:val="145C65D8"/>
    <w:lvl w:ilvl="0" w:tplc="192AD472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7A7FEF"/>
    <w:multiLevelType w:val="hybridMultilevel"/>
    <w:tmpl w:val="9E50E1F2"/>
    <w:lvl w:ilvl="0" w:tplc="FBAC9666">
      <w:start w:val="16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86773D0"/>
    <w:multiLevelType w:val="hybridMultilevel"/>
    <w:tmpl w:val="A05EC8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FD0D3D"/>
    <w:multiLevelType w:val="hybridMultilevel"/>
    <w:tmpl w:val="240E77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967771"/>
    <w:multiLevelType w:val="hybridMultilevel"/>
    <w:tmpl w:val="C290C4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C371BC"/>
    <w:multiLevelType w:val="multilevel"/>
    <w:tmpl w:val="18DAE4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F018A3"/>
    <w:multiLevelType w:val="hybridMultilevel"/>
    <w:tmpl w:val="91608B2A"/>
    <w:lvl w:ilvl="0" w:tplc="FBAC9666">
      <w:start w:val="16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C43EBF"/>
    <w:multiLevelType w:val="hybridMultilevel"/>
    <w:tmpl w:val="C1EE484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2A7BDA"/>
    <w:multiLevelType w:val="hybridMultilevel"/>
    <w:tmpl w:val="1B668C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4D7F47"/>
    <w:multiLevelType w:val="hybridMultilevel"/>
    <w:tmpl w:val="43B85EC2"/>
    <w:lvl w:ilvl="0" w:tplc="FBAC9666">
      <w:start w:val="16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2F5444"/>
    <w:multiLevelType w:val="hybridMultilevel"/>
    <w:tmpl w:val="D1649186"/>
    <w:lvl w:ilvl="0" w:tplc="B5BEC6A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80808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625536"/>
    <w:multiLevelType w:val="hybridMultilevel"/>
    <w:tmpl w:val="5D9246E0"/>
    <w:lvl w:ilvl="0" w:tplc="FBAC9666">
      <w:start w:val="16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2"/>
  </w:num>
  <w:num w:numId="3">
    <w:abstractNumId w:val="6"/>
  </w:num>
  <w:num w:numId="4">
    <w:abstractNumId w:val="17"/>
  </w:num>
  <w:num w:numId="5">
    <w:abstractNumId w:val="20"/>
  </w:num>
  <w:num w:numId="6">
    <w:abstractNumId w:val="8"/>
  </w:num>
  <w:num w:numId="7">
    <w:abstractNumId w:val="9"/>
  </w:num>
  <w:num w:numId="8">
    <w:abstractNumId w:val="4"/>
  </w:num>
  <w:num w:numId="9">
    <w:abstractNumId w:val="16"/>
  </w:num>
  <w:num w:numId="10">
    <w:abstractNumId w:val="19"/>
  </w:num>
  <w:num w:numId="11">
    <w:abstractNumId w:val="0"/>
  </w:num>
  <w:num w:numId="12">
    <w:abstractNumId w:val="15"/>
  </w:num>
  <w:num w:numId="13">
    <w:abstractNumId w:val="21"/>
  </w:num>
  <w:num w:numId="14">
    <w:abstractNumId w:val="3"/>
  </w:num>
  <w:num w:numId="15">
    <w:abstractNumId w:val="11"/>
  </w:num>
  <w:num w:numId="16">
    <w:abstractNumId w:val="2"/>
  </w:num>
  <w:num w:numId="17">
    <w:abstractNumId w:val="1"/>
  </w:num>
  <w:num w:numId="18">
    <w:abstractNumId w:val="23"/>
  </w:num>
  <w:num w:numId="19">
    <w:abstractNumId w:val="13"/>
  </w:num>
  <w:num w:numId="20">
    <w:abstractNumId w:val="18"/>
  </w:num>
  <w:num w:numId="21">
    <w:abstractNumId w:val="5"/>
  </w:num>
  <w:num w:numId="22">
    <w:abstractNumId w:val="10"/>
  </w:num>
  <w:num w:numId="23">
    <w:abstractNumId w:val="1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462"/>
    <w:rsid w:val="00000555"/>
    <w:rsid w:val="00032896"/>
    <w:rsid w:val="00034B3A"/>
    <w:rsid w:val="000363D5"/>
    <w:rsid w:val="00040534"/>
    <w:rsid w:val="000463FE"/>
    <w:rsid w:val="000527F8"/>
    <w:rsid w:val="00066889"/>
    <w:rsid w:val="000668CB"/>
    <w:rsid w:val="000709ED"/>
    <w:rsid w:val="0007741B"/>
    <w:rsid w:val="000A1756"/>
    <w:rsid w:val="000A4ED5"/>
    <w:rsid w:val="000D6F17"/>
    <w:rsid w:val="000E34A5"/>
    <w:rsid w:val="00102CA0"/>
    <w:rsid w:val="00103737"/>
    <w:rsid w:val="00143E4D"/>
    <w:rsid w:val="00156CD2"/>
    <w:rsid w:val="001678DD"/>
    <w:rsid w:val="00170B22"/>
    <w:rsid w:val="00171D14"/>
    <w:rsid w:val="001752EC"/>
    <w:rsid w:val="001920CB"/>
    <w:rsid w:val="001A1640"/>
    <w:rsid w:val="001A1A29"/>
    <w:rsid w:val="001B6B98"/>
    <w:rsid w:val="001D78A8"/>
    <w:rsid w:val="001F343F"/>
    <w:rsid w:val="001F4D7A"/>
    <w:rsid w:val="001F7ED2"/>
    <w:rsid w:val="00207328"/>
    <w:rsid w:val="0024468E"/>
    <w:rsid w:val="0026123A"/>
    <w:rsid w:val="00277500"/>
    <w:rsid w:val="002929ED"/>
    <w:rsid w:val="00292D20"/>
    <w:rsid w:val="00296DA5"/>
    <w:rsid w:val="002A0EB1"/>
    <w:rsid w:val="002A610C"/>
    <w:rsid w:val="002B58AE"/>
    <w:rsid w:val="002B6A4F"/>
    <w:rsid w:val="002D772F"/>
    <w:rsid w:val="002E406C"/>
    <w:rsid w:val="002E5DE4"/>
    <w:rsid w:val="002F3C5F"/>
    <w:rsid w:val="0031013A"/>
    <w:rsid w:val="003235B4"/>
    <w:rsid w:val="00327BB0"/>
    <w:rsid w:val="00334279"/>
    <w:rsid w:val="00340D0D"/>
    <w:rsid w:val="003564B0"/>
    <w:rsid w:val="00356865"/>
    <w:rsid w:val="003854AB"/>
    <w:rsid w:val="003D6736"/>
    <w:rsid w:val="003E322E"/>
    <w:rsid w:val="003E7338"/>
    <w:rsid w:val="003F214D"/>
    <w:rsid w:val="00421559"/>
    <w:rsid w:val="004522AA"/>
    <w:rsid w:val="0045519B"/>
    <w:rsid w:val="004774E5"/>
    <w:rsid w:val="00484944"/>
    <w:rsid w:val="00486C74"/>
    <w:rsid w:val="00493A2B"/>
    <w:rsid w:val="004B368F"/>
    <w:rsid w:val="004B453F"/>
    <w:rsid w:val="004C04AB"/>
    <w:rsid w:val="004D10B0"/>
    <w:rsid w:val="004D70C5"/>
    <w:rsid w:val="004E3F95"/>
    <w:rsid w:val="004E6DFA"/>
    <w:rsid w:val="0050139C"/>
    <w:rsid w:val="00502764"/>
    <w:rsid w:val="00547C4A"/>
    <w:rsid w:val="005517FA"/>
    <w:rsid w:val="00551B5E"/>
    <w:rsid w:val="00560355"/>
    <w:rsid w:val="005710B6"/>
    <w:rsid w:val="005823A7"/>
    <w:rsid w:val="0059354E"/>
    <w:rsid w:val="00595F20"/>
    <w:rsid w:val="005C1E6A"/>
    <w:rsid w:val="005D1A29"/>
    <w:rsid w:val="005E08E7"/>
    <w:rsid w:val="005E425B"/>
    <w:rsid w:val="005F1157"/>
    <w:rsid w:val="006007D9"/>
    <w:rsid w:val="006103C5"/>
    <w:rsid w:val="006127DE"/>
    <w:rsid w:val="0062792F"/>
    <w:rsid w:val="00640BE0"/>
    <w:rsid w:val="00641462"/>
    <w:rsid w:val="0065139D"/>
    <w:rsid w:val="0066264B"/>
    <w:rsid w:val="00676D82"/>
    <w:rsid w:val="00680291"/>
    <w:rsid w:val="00690DDB"/>
    <w:rsid w:val="00692BAD"/>
    <w:rsid w:val="00693CE9"/>
    <w:rsid w:val="006951B4"/>
    <w:rsid w:val="006A66BA"/>
    <w:rsid w:val="006A6C3D"/>
    <w:rsid w:val="006B06C5"/>
    <w:rsid w:val="006C4601"/>
    <w:rsid w:val="006D2528"/>
    <w:rsid w:val="006E3B1A"/>
    <w:rsid w:val="006F0379"/>
    <w:rsid w:val="006F5386"/>
    <w:rsid w:val="00722285"/>
    <w:rsid w:val="00722933"/>
    <w:rsid w:val="00724080"/>
    <w:rsid w:val="00727B65"/>
    <w:rsid w:val="007312FB"/>
    <w:rsid w:val="0074301F"/>
    <w:rsid w:val="00756102"/>
    <w:rsid w:val="00761E4D"/>
    <w:rsid w:val="007750A9"/>
    <w:rsid w:val="007875EC"/>
    <w:rsid w:val="00791EE0"/>
    <w:rsid w:val="0079635D"/>
    <w:rsid w:val="007B2628"/>
    <w:rsid w:val="007B508E"/>
    <w:rsid w:val="007C106B"/>
    <w:rsid w:val="007D2B38"/>
    <w:rsid w:val="007D4BED"/>
    <w:rsid w:val="007F0A05"/>
    <w:rsid w:val="0081572C"/>
    <w:rsid w:val="00817A55"/>
    <w:rsid w:val="00823843"/>
    <w:rsid w:val="00823FC1"/>
    <w:rsid w:val="00840C70"/>
    <w:rsid w:val="00875617"/>
    <w:rsid w:val="00882B8B"/>
    <w:rsid w:val="0089376A"/>
    <w:rsid w:val="008A4E9C"/>
    <w:rsid w:val="008B373A"/>
    <w:rsid w:val="008B44C9"/>
    <w:rsid w:val="008E7883"/>
    <w:rsid w:val="009073D4"/>
    <w:rsid w:val="00920257"/>
    <w:rsid w:val="00920BBC"/>
    <w:rsid w:val="00923294"/>
    <w:rsid w:val="00930A79"/>
    <w:rsid w:val="00942CD1"/>
    <w:rsid w:val="00960521"/>
    <w:rsid w:val="009625B3"/>
    <w:rsid w:val="00966A6A"/>
    <w:rsid w:val="0099191E"/>
    <w:rsid w:val="009A668B"/>
    <w:rsid w:val="009B43A9"/>
    <w:rsid w:val="009D4F87"/>
    <w:rsid w:val="009E04FE"/>
    <w:rsid w:val="009E15B3"/>
    <w:rsid w:val="009F1F64"/>
    <w:rsid w:val="009F52EC"/>
    <w:rsid w:val="00A006B5"/>
    <w:rsid w:val="00A36384"/>
    <w:rsid w:val="00A4407B"/>
    <w:rsid w:val="00A466F9"/>
    <w:rsid w:val="00A5092B"/>
    <w:rsid w:val="00A52782"/>
    <w:rsid w:val="00A70DE4"/>
    <w:rsid w:val="00A77E53"/>
    <w:rsid w:val="00AB6EBD"/>
    <w:rsid w:val="00AD7451"/>
    <w:rsid w:val="00AD778F"/>
    <w:rsid w:val="00AF45CA"/>
    <w:rsid w:val="00AF51EC"/>
    <w:rsid w:val="00B261D7"/>
    <w:rsid w:val="00B42A4F"/>
    <w:rsid w:val="00B518ED"/>
    <w:rsid w:val="00B614E3"/>
    <w:rsid w:val="00B65B47"/>
    <w:rsid w:val="00B702D1"/>
    <w:rsid w:val="00B77A9E"/>
    <w:rsid w:val="00B963EF"/>
    <w:rsid w:val="00B97F28"/>
    <w:rsid w:val="00BA01A9"/>
    <w:rsid w:val="00BD6EBA"/>
    <w:rsid w:val="00BE0807"/>
    <w:rsid w:val="00BE28CB"/>
    <w:rsid w:val="00BE6A5B"/>
    <w:rsid w:val="00C207BE"/>
    <w:rsid w:val="00C50D2F"/>
    <w:rsid w:val="00C62E81"/>
    <w:rsid w:val="00C67046"/>
    <w:rsid w:val="00C676BF"/>
    <w:rsid w:val="00C84C78"/>
    <w:rsid w:val="00C97FEC"/>
    <w:rsid w:val="00CA2522"/>
    <w:rsid w:val="00CA7E28"/>
    <w:rsid w:val="00CC05CE"/>
    <w:rsid w:val="00CC0627"/>
    <w:rsid w:val="00CE33A6"/>
    <w:rsid w:val="00CE448C"/>
    <w:rsid w:val="00CE4F9B"/>
    <w:rsid w:val="00CF4BF5"/>
    <w:rsid w:val="00D135D4"/>
    <w:rsid w:val="00D155D6"/>
    <w:rsid w:val="00D41C47"/>
    <w:rsid w:val="00D44379"/>
    <w:rsid w:val="00D50AD1"/>
    <w:rsid w:val="00D73CE9"/>
    <w:rsid w:val="00D810F4"/>
    <w:rsid w:val="00DA49A9"/>
    <w:rsid w:val="00DB2D71"/>
    <w:rsid w:val="00DB56E8"/>
    <w:rsid w:val="00DC12D1"/>
    <w:rsid w:val="00DC6F3B"/>
    <w:rsid w:val="00DD076E"/>
    <w:rsid w:val="00DE3F99"/>
    <w:rsid w:val="00DE6841"/>
    <w:rsid w:val="00DF2776"/>
    <w:rsid w:val="00DF4914"/>
    <w:rsid w:val="00DF7282"/>
    <w:rsid w:val="00E1494E"/>
    <w:rsid w:val="00E273A1"/>
    <w:rsid w:val="00E36F5F"/>
    <w:rsid w:val="00E46076"/>
    <w:rsid w:val="00E54579"/>
    <w:rsid w:val="00E57E1F"/>
    <w:rsid w:val="00E61E5B"/>
    <w:rsid w:val="00EA2556"/>
    <w:rsid w:val="00EC54F3"/>
    <w:rsid w:val="00ED2795"/>
    <w:rsid w:val="00EE189A"/>
    <w:rsid w:val="00EE22BA"/>
    <w:rsid w:val="00F0650B"/>
    <w:rsid w:val="00F06C7A"/>
    <w:rsid w:val="00F13207"/>
    <w:rsid w:val="00F14DC8"/>
    <w:rsid w:val="00F2285F"/>
    <w:rsid w:val="00F31815"/>
    <w:rsid w:val="00F47A14"/>
    <w:rsid w:val="00F52EC5"/>
    <w:rsid w:val="00F565E8"/>
    <w:rsid w:val="00F629CE"/>
    <w:rsid w:val="00F67E80"/>
    <w:rsid w:val="00F83F19"/>
    <w:rsid w:val="00F907D8"/>
    <w:rsid w:val="00F9407F"/>
    <w:rsid w:val="00F968E4"/>
    <w:rsid w:val="00FA73DA"/>
    <w:rsid w:val="00FA77A6"/>
    <w:rsid w:val="00FD27D0"/>
    <w:rsid w:val="00FE1727"/>
    <w:rsid w:val="00FE2068"/>
    <w:rsid w:val="00FE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28C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6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63EF"/>
  </w:style>
  <w:style w:type="paragraph" w:styleId="Fuzeile">
    <w:name w:val="footer"/>
    <w:basedOn w:val="Standard"/>
    <w:link w:val="FuzeileZchn"/>
    <w:uiPriority w:val="99"/>
    <w:unhideWhenUsed/>
    <w:rsid w:val="00B96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63EF"/>
  </w:style>
  <w:style w:type="table" w:styleId="Tabellenraster">
    <w:name w:val="Table Grid"/>
    <w:basedOn w:val="NormaleTabelle"/>
    <w:uiPriority w:val="59"/>
    <w:rsid w:val="00B963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2929ED"/>
    <w:rPr>
      <w:noProof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4C78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B2D71"/>
    <w:rPr>
      <w:color w:val="808080"/>
    </w:rPr>
  </w:style>
  <w:style w:type="character" w:customStyle="1" w:styleId="nbr1">
    <w:name w:val="nbr1"/>
    <w:basedOn w:val="Absatz-Standardschriftart"/>
    <w:rsid w:val="00676D82"/>
  </w:style>
  <w:style w:type="character" w:customStyle="1" w:styleId="ueberschrift1">
    <w:name w:val="ueberschrift1"/>
    <w:basedOn w:val="Absatz-Standardschriftart"/>
    <w:rsid w:val="00676D82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E28C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6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63EF"/>
  </w:style>
  <w:style w:type="paragraph" w:styleId="Fuzeile">
    <w:name w:val="footer"/>
    <w:basedOn w:val="Standard"/>
    <w:link w:val="FuzeileZchn"/>
    <w:uiPriority w:val="99"/>
    <w:unhideWhenUsed/>
    <w:rsid w:val="00B96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63EF"/>
  </w:style>
  <w:style w:type="table" w:styleId="Tabellenraster">
    <w:name w:val="Table Grid"/>
    <w:basedOn w:val="NormaleTabelle"/>
    <w:uiPriority w:val="59"/>
    <w:rsid w:val="00B963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2929ED"/>
    <w:rPr>
      <w:noProof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4C78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DB2D71"/>
    <w:rPr>
      <w:color w:val="808080"/>
    </w:rPr>
  </w:style>
  <w:style w:type="character" w:customStyle="1" w:styleId="nbr1">
    <w:name w:val="nbr1"/>
    <w:basedOn w:val="Absatz-Standardschriftart"/>
    <w:rsid w:val="00676D82"/>
  </w:style>
  <w:style w:type="character" w:customStyle="1" w:styleId="ueberschrift1">
    <w:name w:val="ueberschrift1"/>
    <w:basedOn w:val="Absatz-Standardschriftart"/>
    <w:rsid w:val="00676D8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4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D8E7A7-0FB2-4E70-96D6-BFA25A96E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922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Form B</vt:lpstr>
    </vt:vector>
  </TitlesOfParts>
  <Company/>
  <LinksUpToDate>false</LinksUpToDate>
  <CharactersWithSpaces>6720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Form B</dc:title>
  <dc:subject>Briefvorlage Form B</dc:subject>
  <dc:creator>Computer</dc:creator>
  <cp:keywords>Briefbogen, Vorlage, DIN 676, DIN 5008</cp:keywords>
  <dc:description>Briefbogen DIN 676 und DIN 5008 Form B
heruntergeladen von downloadcards.de</dc:description>
  <cp:lastModifiedBy>Willi</cp:lastModifiedBy>
  <cp:revision>57</cp:revision>
  <cp:lastPrinted>2012-07-05T17:18:00Z</cp:lastPrinted>
  <dcterms:created xsi:type="dcterms:W3CDTF">2011-04-13T11:06:00Z</dcterms:created>
  <dcterms:modified xsi:type="dcterms:W3CDTF">2012-10-17T21:26:00Z</dcterms:modified>
</cp:coreProperties>
</file>